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8e37" w14:textId="8b88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октября 2015 года № 454. Зарегистрировано Департаментом юстиции Костанайской области 27 ноября 2015 года № 6024. Утратило силу постановлением акимата Костанайской области от 21 июня 2016 года № 285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21.06.2016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в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обучение в форме экстерната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организациях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"Выдача дубликатов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основном среднем, общем среднем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454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образования независимо от ведомственной подчиненности</w:t>
      </w:r>
      <w:r>
        <w:br/>
      </w:r>
      <w:r>
        <w:rPr>
          <w:rFonts w:ascii="Times New Roman"/>
          <w:b/>
          <w:i w:val="false"/>
          <w:color w:val="000000"/>
        </w:rPr>
        <w:t>для обучения по общеобразовательным программам начального,</w:t>
      </w:r>
      <w:r>
        <w:br/>
      </w:r>
      <w:r>
        <w:rPr>
          <w:rFonts w:ascii="Times New Roman"/>
          <w:b/>
          <w:i w:val="false"/>
          <w:color w:val="000000"/>
        </w:rPr>
        <w:t>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канцелярией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электронная,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расписка о приеме документов и приказ о зачислении в организацию начального, основного среднего, общего среднего образования на начало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электронная,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(далее - Стандарт)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документов), либо запрос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документов, осуществляет его регистрацию,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зачисления в организацию образования начального, основного среднего, общего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первый класс – с 1 июня по 30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передает сотруднику канцелярии услугодателя,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 подразделений (работников)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документов, осуществляет его регистрацию,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4 (четыре)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зачисления в организацию образования начального, основного среднего, общего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первый класс – с 1 июня по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передает сотруднику канцелярии услугодателя,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результат оказания государственной услуги услугополучателю,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филиал Республиканского государственного предприятия "Центр обслуживания населения"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уведомления-отчета о принятии запроса для оказания государственной услуги в форме электронного документа, удостоверенного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уведомления о зачислении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уведомления о зачислении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ведомственной подчиненности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ведомственной подчиненности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</w:t>
      </w:r>
      <w:r>
        <w:br/>
      </w:r>
      <w:r>
        <w:rPr>
          <w:rFonts w:ascii="Times New Roman"/>
          <w:b/>
          <w:i w:val="false"/>
          <w:color w:val="000000"/>
        </w:rPr>
        <w:t>в организациях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местными исполнительными органами района (города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филиал Республиканского государственного предприятия "Центр обслуживания населения" по Костанайской области и его отделы в городах и районах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копия приказа руководителя местного исполнительного органа по разрешению на обучение в форме экстерната в организациях основного среднего, общего среднего образования или письмо с указанием номера и даты приказа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порядка обращения в ЦОН, длительность обработки заявления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проверяет правильность заполнения заявления и полноту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соблюдении правильности и полноты заполнения заявления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выдает расписку о приеме пакета документов,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направляет пакет документов услугодателю через курьера или уполномоченную на то связь, 1 (один)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услугодатель готовит результат оказания государственной услуги и направляет в ЦОН, 14 (четырнадцать)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после получения результата оказания государственной услуги от услугодателя, работник ЦОНа выдает его на основании расписки о приеме пакета документов, при предъявлении документа удостоверяющий личность (либо его представителя по нотариально заверенной доверенности),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экстерната 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</w:t>
      </w:r>
      <w:r>
        <w:br/>
      </w:r>
      <w:r>
        <w:rPr>
          <w:rFonts w:ascii="Times New Roman"/>
          <w:b/>
          <w:i w:val="false"/>
          <w:color w:val="000000"/>
        </w:rPr>
        <w:t>общем среднем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канцелярией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филиалом Республиканского государственного предприятия "Центр обслуживания населения" по Костанайской области и его отделами в городах и районах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 (далее -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прием услугодателем заявления и соответствующих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дубликатов документов об основном среднем, общем среднем образовании",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13 (тринадцать)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 подразделений (работников)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осуществляет прием пакета документов, его регистрацию, передает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услугодателя,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проект результата оказания государственной услуги, передает сотруднику канцелярии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результат оказания государственной услуги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ЦОН, длительность обработки заявления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проверяет правильность заполнения заявлений и полноту пакета документов,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подготавливает пакет документов и направляет его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услугодатель готовит и направляет в ЦОН результат оказания государственной услуги,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ЦОНа в срок, указанный в расписке о приеме пакета документов, выдает результат оказания государственной услуги услугополучателю,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об основном среднем, общем среднем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