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2c49d" w14:textId="fd2c4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акимата от 23 июля 2015 года № 309 "Об утверждении видов субсидируемых гербицидов и нормы субсидий на 1 литр (килограмм) гербицидов, приобретенных у поставщиков гербицидов"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16 октября 2015 года № 446. Зарегистрировано Департаментом юстиции Костанайской области 30 октября 2015 года № 5975. Утратило силу постановлением акимата Костанайской области от 9 февраля 2016 года № 55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Костанайской области от 09.02.2016 </w:t>
      </w:r>
      <w:r>
        <w:rPr>
          <w:rFonts w:ascii="Times New Roman"/>
          <w:b w:val="false"/>
          <w:i w:val="false"/>
          <w:color w:val="ff0000"/>
          <w:sz w:val="28"/>
        </w:rPr>
        <w:t>№ 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6 апреля 2015 года № 4-4/306 "Об утверждении Правил субсидирования стоимости гербицидов, биоагентов (энтомофагов) и биопрепаратов, предназначенных для обработки сельскохозяйственных культур в целях защиты растений"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от 23 июля 2015 года № 309 "Об утверждении видов субсидируемых гербицидов и нормы субсидий на 1 литр (килограмм) гербицидов, приобретенных у поставщиков гербицидов" (зарегистрировано в Реестре государственной регистрации нормативных правовых актов под № 5771, опубликовано 5 августа 2015 года в газете "Қостанай таңы")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"Виды субсидируемых гербицидов и нормы субсидий на 1 литр (килограмм) гербицидов, приобретенных у поставщиков гербицидов" к вышеуказанному постановлению дополнить пунктами 194, 195, 196, 197, 198, 199, 200, 201, 202, 203, 204, 205, 206, 207, 208, 209, 210, 211, 212, 213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6"/>
        <w:gridCol w:w="8459"/>
        <w:gridCol w:w="131"/>
        <w:gridCol w:w="794"/>
        <w:gridCol w:w="1790"/>
      </w:tblGrid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ЛОРНЕТ, в.р. (клопиралид, 300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СКАУТ, э.м.в. (феноксапроп-п-этил 140 г/л + клодинафоп-пропаргил 90 г/л + клоквинтоцет-мексил 72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СОНРАУНД, 48% в.р. (глифосат, 360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ЭЛАНТ ПРЕМИУМ, к.э. (2-этилгексиловый эфир 2,4-Д кислоты, 420 г/л + 2-этилгексиловый эфир дикамбы кислоты, 60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2,4-Д ЭФИРАН, 82% в.р. (2–этилгексиловый эфир 2,4 дихлорфеноксиуксусной кислоты, 820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АКТИВО, в.д.г. (трибенурон-метил, 375 г/кг + тифенсульфурон-метил, 375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БАНВЕЛ 480, в.р. (дикамба, 480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ГРЕЙЗ, 60% в.д.г. (метсульфурон-метил, 600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ДЕФОЛТ, в.р. (глифосат, 360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КАНОНИР, с.т.с. (тифенсульфурон-метил 750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КАРБУЗИН, 70% с.п. (метрибузин, 700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 ИКСТРИМ, в.к. (глифосат в виде изопропиламинной и калийной солей, 540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МАГНУМ СУПЕР, в.д.г. (метсульфурон-метил, 300 г/кг + трибенурон-метил, 450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МЕГА СТАР, 60% с.п. (метсульфурон-метил, 600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СЕЛЕКТ, к.э. (клетодим, 120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СТРАТОС УЛЬТРА, 10% к.э. (циклоксидим, 100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ТЕРЕКС, в.р. (глифосат кислоты 540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ЭСТЕРОН 600, к.э. (2,4-Д кислота в виде 2-этилгексилового эфира, 905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ФОРВАРД, мас.к.э. (хизалофоп-п-этил, 60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ЛОНТРЕЛ 300, в.р. (клопиралид, 300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Костанайской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СОГЛАСОВАНО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Министр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 А. Мамытбеков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