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88a8" w14:textId="01c8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августа 2015 года № 342. Зарегистрировано Департаментом юстиции Костанайской области 17 сентября 2015 года № 5883. Утратило силу постановлением акимата Костанайской области от 11 июля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туристскую операторскую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(туроператорская деятельность)";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туристской информации</w:t>
      </w:r>
      <w:r>
        <w:rPr>
          <w:rFonts w:ascii="Times New Roman"/>
          <w:b w:val="false"/>
          <w:i w:val="false"/>
          <w:color w:val="000000"/>
          <w:sz w:val="28"/>
        </w:rPr>
        <w:t>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туристскую операторскую деятельность (туроператорская деятельность)"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Костанайской области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через структурные подразделения (работников) услугодателя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через структурные подразделения (работников) услугодателя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порядка обращения в ЦОН и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заявления и полноту представленного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рассматривает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полного пакета документов, направляет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и переоформление лицензии при реорганизации в форме выделения, разделения юридического лица-лицензиата к другому юридическому лицу – не позднее 15 (пятнадцать)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лицензии – в течение 3 (три)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дубликата лицензии – в течение 2 (два)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 же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представленного пакета документов, услугодатель дает письменный мотивированный отказ в дальнейшем рассмотрении заявления, в течение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соответствующего пакета документов,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(через портал)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</w:t>
      </w:r>
      <w:r>
        <w:br/>
      </w:r>
      <w:r>
        <w:rPr>
          <w:rFonts w:ascii="Times New Roman"/>
          <w:b/>
          <w:i w:val="false"/>
          <w:color w:val="000000"/>
        </w:rPr>
        <w:t>о 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туристскую деятельность"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услугополучателя на предоставление туристской информации, в том числе о туристском потенциале, объектах туризма и лицах осуществляющих туристскую деятельность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заявление от услугополучателя, выдает талон произвольной формы с указанием даты принятия, фамилии, имени и отчества (при его наличии) лица, принявшего заявление (далее - талон), передает заявление руководителю услугодателя для определения ответственного исполнителя и наложения соответствующей визы,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заявление, подготавливает проект результата оказания государственной услуги,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ознакамливается с проектом результата оказания государственной услуги и подписывает его,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заявления, выдает талон, передает заявление руководителю услугодателя для определения ответственного исполнителя и наложения соответствующей визы,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визу, передает заявление ответственному исполнителю,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принятия решения руководителю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его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осуществляет выдачу результата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