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aab5b" w14:textId="c6aab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села Баянды"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Мунайлинского района Мангистауской области от 22 декабря 2015 года № 314-қ. Зарегистрировано Департаментом юстиции Мангистауской области от 28 января 2016 года № 2961. Утратило силу постановлением акимата Мунайлинского района Мангистауской области от 16 января 2020 года № 7-қ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Мунайлинского района Мангистауской области от 16.01.2020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7-қ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законами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27 ноября 2000 года </w:t>
      </w:r>
      <w:r>
        <w:rPr>
          <w:rFonts w:ascii="Times New Roman"/>
          <w:b w:val="false"/>
          <w:i w:val="false"/>
          <w:color w:val="000000"/>
          <w:sz w:val="28"/>
        </w:rPr>
        <w:t>"Об административных процедурах"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Указом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 и Постановлением Правительства Республики Казахстан от 25 декабря 2012 года </w:t>
      </w:r>
      <w:r>
        <w:rPr>
          <w:rFonts w:ascii="Times New Roman"/>
          <w:b w:val="false"/>
          <w:i w:val="false"/>
          <w:color w:val="000000"/>
          <w:sz w:val="28"/>
        </w:rPr>
        <w:t>№ 1672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Инструкции по разработке и утверждению положения о государственном органе",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села Баянды".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Акиму села Баянды (Таймуратов Р.) обеспечить государственную регистрацию настоящего постановления в органах юстиции, его официальное опубликование в информационно-прававой системе "Әділет" и в средствах массовой информации.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Оспан 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34"/>
        <w:gridCol w:w="7766"/>
      </w:tblGrid>
      <w:tr>
        <w:trPr>
          <w:trHeight w:val="30" w:hRule="atLeast"/>
        </w:trPr>
        <w:tc>
          <w:tcPr>
            <w:tcW w:w="45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7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Н.Тажибаев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постанавлением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314-қ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"Аппарат акима села Баянды"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села Баянды" является государственным органом Республики Казахстан, осуществляющим информационно – аналитическое, организационно-правовое, материально-техническое обеспечение деятельности акима села Баянды.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Государственное учреждение "Аппарат акима села Баянды"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"Аппарат акима села Баянды"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а также счета в органах казначейства.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"Аппарат акима села Баянды" вступает в гражданско-правовые отношения от собственного имени.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"Аппарат акима села Баянды" по вопросам своей компетенции в установленном законодательством порядке принимает решения, оформляемые распоряжением акима и другими актами, предусмотренными законодательством Республики Казахстан.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Структура и лимит штатной численности государственного учреждения "Аппарат акима села Баянды" утверждаются в соответствии с действующим законодательством.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Местонахождение юридического лица: Республика Казахстан, Мангистауская область, 130601, Мунайлинский район, село Баянды.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Полное наименование государственного органа – государственное учреждение "Аппарат акима села Баянды".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села Баянды".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государственного учреждения "Аппарат акима села Баянды" осуществляется из местного бюджета.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Государственному учреждению "Аппарат акима села Баянды"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села Баянды".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Режим работы определяется государственным учреждением "Аппарат акима села Баянды" самостоятельно в соответствии с требованием действующего законодательства Республики Казахстан.</w:t>
      </w:r>
    </w:p>
    <w:bookmarkEnd w:id="16"/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"Аппарат акима села Баянды"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Миссией государственного учреждения "Аппарат акима села Баянды" является информационно-аналитическое, организационно-правовое и материально-техническое обеспечение деятельности акима села.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стратегии социально-экономического развития Республики Казахстан, осуществление основных направлений государственной социально-экономической политики и управление социальными и экономическими процессами в стране;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претворение в жизнь конституционных принципов общественного согласия и политической стабильности, решение наиболее важных вопросов государственной жизни демократическими методами;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мер по укреплению законности и правопорядка, повышение уровня правосознания граждан и их активной гражданской позиции в общественно-политической жизни страны;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взаимодействие с общественными организациями и средствами массовой информации;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сбора, обработки информации и обеспечение акима села информационно-аналитическими материалами по социально-экономическим и политическим вопросам;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разъяснение проводимой Президентом внутренней и внешней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освещение деятельности акима в средствах массовой информации, опубликование нормативных правовых актов;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анализа состояния и исполнительной дисциплины в государственном учреждении "Аппарат акима села Баянды";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Организационно–правовые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планирование работы государственного учреждения "Аппарат акима села Баянды", проведение совещаний, семинаров и других мероприятий, организация их подготовки и проведения;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проектов решений и распоряжений акима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содействует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мер по устранению выявленных нарушений по несоблюдению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подготовки и переподготовки государственных служащих государственного учреждения "Аппарат акима села Баянды", проведение правового всеобуча;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ведение регистрации актов, изданных акимом;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надлежащего оформления и рассылки актов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делопроизводства в соответствии с планами в государственном учреждении "Аппарат акима села Баянды";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рассмотрение служебных документов и обращения, заявлений, жалоб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приема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принятие мер, направленных на широкое применение государственного языка;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проведение работы по улучшению стиля и методов работы, внедрению новых информационных технологий;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в пределах своей компетенции в соответствий с действующим законодательством организует совершение нотариальных действий, регистрацию актов гражданского состояния;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оказание государственных услуг физическим и юридическим лицам согласно Реестра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обеспечение повышения качества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обеспечение повышения квалификации работников в сфере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внутреннего контроля за качеством оказания государственных услуг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выработка предложений по внесению изменений и/или дополнений в Реестр государственных услуг, оказываемых физическим и юридическим лицам, в части государственных услуг, входящих в компетенцию;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иных функции в соответствии с действующим законодательством.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Права и обязанности: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реализации предусмотренных настоящим положением основных задач и функций государственного учреждения "Аппарат акима села Баянды" имеет право запрашивать и получать необходимую информацию, документы и иные материалы от государственных органов и должностных лиц в пределах своих полномочий;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давать физическим и юридическим лицам разъяснения по вопросам, отнесенным к компетенции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государственное учреждение "Аппарат акима села Баянды" имеет право быть истцом и ответчиком в суде.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иные права и обязанности в соответствии с законодательством Республики Казахстан.</w:t>
      </w:r>
    </w:p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"Аппарат акима села Баянды"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государственного учреждения "Аппарат акима села Баянды" осуществляется акимом села Баянды, который несет персональную ответственность за выполнение возложенных на государственное учреждение "Аппарат акима села Баянды" задач и осуществление им своих функций.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села назначается или избирается на должность в порядке, определяемом Президентом Республики Казахстан, а также освобождается от должности и прекращает свои полномочия в порядке, определяемом Президентом Республики Казахстан.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акима села Баянды: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круг полномочий и обязанности соотрудников государственного учреждения "Аппарат акима села Баянды";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порядке налагает дисциплинарные взыскания на соотрудников государственного учреждения "Аппарат акима села Баянды";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 с действующими законодательствами Республики Казахстан назначает и освобождает от должности работников государственного учреждения "Аппарат акима села Баянды";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села Баянды является уполномоченным лицом в взоимоотношениях с другими государственными органами, организациями и гражданами;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издает акты, имеющие обязательную силу на соответствующей административно-территориальной единицы.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акима села Баянды в период его отсутствия осуществляется лицом, его замещающим в соответствии с действующим законодательством.</w:t>
      </w:r>
    </w:p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"Аппарат акима села Баянды"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Государственное учреждение "Аппарат акима села Баянды"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"Аппарат акима села Баянды"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государственным учреждением "Аппарат акима села Баянды", относится к коммунальной собственности.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"Аппарат акима села Баянды"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6"/>
    <w:bookmarkStart w:name="z2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внесения изменений и дополнений в положение государственного учреждения "Аппарат акима села Баянды"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Внесение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села Баянды" производится по постановлению акимата Мунайлинского района.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Внесенные изменения и дополнения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села Баянды" регистрируются в соответствии с законодательством Республики Казахстан.</w:t>
      </w:r>
    </w:p>
    <w:bookmarkEnd w:id="28"/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Реорганизация и упразднение государственного учреждения "Аппарат акима села Баянды"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государственного учреждения "Аппарат акима села Баянды" осуществляются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