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1c00" w14:textId="8f91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сельского округа Атамекен"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от 12 июня 2015 года № 154 - қ. Зарегистрировано Департаментом юстиции Мангистауской области от 09 июля 2015 года № 2756. Утратило силу постановлением акимата Мунайлинского района Мангистауской области от 16 января 2020 года № 7-қ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Мунайлинского района Мангистауской области от 16.01.2020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7-қ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 ноября 2000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процедурах"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и Постановлением Правительства Республики Казахстан от 25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1672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Инструкции по разработке и утверждению положения о государственном органе",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сельского округа Атамекен".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сельского округа Атамекен (Калжанов М.) обеспечить государственную регистрацию настоящего постановления в органах юстиции, его официальное опубликование в информационно-прававой системе "Әділет" и в средствах массовой информации.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Билялову Б.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Абилов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постанавлением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154-қ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сельского округа Атамекен"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Атамекен" является государственным органом Республики Казахстан, осуществляющим информационно – аналитическое, организационно-правовое, материально-техническое обеспечение деятельности акима сельского округа Атамекен.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сельского округа Атамекен"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сельского округа Атамекен"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а также счета в органах казначейства.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сельского округа Атамекен" вступает в гражданско-правовые отношения от собственного имени.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сельского округа Атамекен" по вопросам своей компетенции в установленном законодательством порядке принимает решения, оформляемые распоряжением акима и другими актами, предусмотренными законодательством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государственного учреждения "Аппарат акима сельского округа Атамекен" утверждаются в соответствии с действующим законодательством.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Республика Казахстан, Мангистауская область, 130006, Мунайлинский район, сельский округ Атамекен, село Атамекен.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Полное наименование государственного органа – государственное учреждение "Аппарат акима сельского округа Атамекен".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государственного учреждения "Аппарат акима сельского округа Атамекен".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государственного учреждения "Аппарат акима сельского округа Атамекен" осуществляется из местного бюджета.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"Аппарат акима сельского округа Атамекен"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Атамекен".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Режим работы определяется государственному учреждению "Аппарат акима сельского округа Атамекен" самостоятельно в соответствии с требованием действующего законодательства Республики Казахстан.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сельского округа Атамекен"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Миссией государственного учреждения "Аппарат акима сельского округа Атамекен" является информационно-аналитическое, организационно-правовое и материально-техническое обеспечение деятельности акима села.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стране;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общественными организациями и средствами массовой информации;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сбора, обработки информации и обеспечение акима села информационно-аналитическими материалами по социально-экономическим и политическим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разъяснение проводимой Президентом внутренней и внешней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освещение деятельности акима в средствах массовой информации, опубликование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состояния и исполнительной дисциплины в государственном учреждении "Аппарат акима сельского округа Атамекен";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Организационно–правовые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работы государственного учреждения "Аппарат акима сельского округа Атамекен", проведение совещаний, семинаров и других мероприятий, организация их подготовки и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проектов решений и распоряжений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мер по устранению выявленных нарушений по несоблюдению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подготовки и переподготовки государственных служащих государственного учреждения "Аппарат акима сельского округа Атамекен", проведение правового всеобуча;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регистрации актов, изданных акимом;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надлежащего оформления и рассылки актов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делопроизводства в соответствии с планами в государственном учреждении "Аппарат акима сельского округа Атамекен";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рассмотрение служебных документов и обращения, заявлений, жалоб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приема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принятие мер, направленных на широкое применение государственного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работы по улучшению стиля и методов работы, внедрению новых информационных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в пределах своей компетенции в соответствий с действующим законодательством организует совершение нотариальных действий, регистрацию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государственных услуг физическим и юридическим лицам согласно Реестра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повышения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повышения квалификации работников в сфере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выработка предложений по внесению изменений и/или дополнений в Реестр государственных услуг, оказываемых физическим и юридическим лицам, в части государственных услуг, входящих в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иных функции в соответствии с действующим законодательством.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реализации предусмотренных настоящим положением основных задач и функций государственного учреждения "Аппарат акима сельского округа Атамекен"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физическим и юридическим лицам разъяснения по вопросам, отнесенным к компетенции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"Аппарат акима сельского округа Атамекен" имеет право быть истцом и ответчиком в суде.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и обязанности в соответствии с законодательством Республики Казахстан.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акима сельского округа Атамекен"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государственного учреждения "Аппарат акима сельского округа Атамекен" осуществляется акимом сельского округа Атамекен, который несет персональную ответственность за выполнение возложенных на государственное учреждение "Аппарат акима сельского округа Атамекен"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сельского округа назначается или избирается на должность в порядке, определяемом Президентом Республики Казахстан, а также освобождается от должности и прекращает свои полномочия в порядке, определяемом Президентом Республики Казахстан.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сельского округа Атамекен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акима сельского округа Атамекен: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круг полномочий и обязанности заместителя сельского округа Атамекен и соотрудников государственного учреждения "Аппарат акима сельского округа Атамекен";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налагает дисциплинарные взыскания на соотрудников государственного учреждения "Аппарат акима сельского округа Атамекен";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 с действующими законодательствами Республики Казахстан назначает и освобождает от должности работников государственного учреждения "Аппарат акима сельского округа Атамекен";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Атамекен является уполномоченным лицом в взоимоотношениях с другими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акты, имеющие обязательную силу на соответствующей административно-территориальной единицы.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сельского округа Атамекен в период его отсутствия осуществляется лицом, его замещающим в соответствии с действующим законодательством.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 сельского округа Атамекен определяет полномочия своего заместителя в соответствии с действующим законодательством.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сельского округа Атамекен"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сельского округа Атамекен" может иметь на праве оперативного управления обособленное имущество в случаях, предусмотренных законодательством.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акима сельского округа Атамекен"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"Аппарат акима сельского округа Атамекен", относится к коммунальной собственности.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сельского округа Атамекен"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внесения изменений и дополнений в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сельского</w:t>
      </w:r>
      <w:r>
        <w:br/>
      </w:r>
      <w:r>
        <w:rPr>
          <w:rFonts w:ascii="Times New Roman"/>
          <w:b/>
          <w:i w:val="false"/>
          <w:color w:val="000000"/>
        </w:rPr>
        <w:t>округа Атамекен"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и дополнений в Положение государственного учреждения "Аппарат акима сельского округа Атамекен" производится по постановлению акимата Мунайлинского района.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Внесенные изменения и дополнения в Положение государственного учреждения "Аппарат акима сельского округа Атамекен" регистрируются в соответствии с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акима сельского округа Атамекен"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государственного учреждения "Аппарат акима сельского округа Атамекен" осуществляются в соответствии с законодательством Республики Казахстан.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