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be67" w14:textId="3bab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схем зонирования и поправочных коэффициентах к базовой ставке земельного налога для целей налогообложения населенного пункта Емир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Мунайлинского района Мангистауской области от 20 марта 2015 года № 30/318. Зарегистрировано Департаментом юстиции Мангистауской области от 30 апреля 2015 года № 2703.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Мунайлинский районный маслихат 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Мунайлинского районного маслихата Мангистауской области от 27.04.2018 </w:t>
      </w:r>
      <w:r>
        <w:rPr>
          <w:rFonts w:ascii="Times New Roman"/>
          <w:b w:val="false"/>
          <w:i w:val="false"/>
          <w:color w:val="000000"/>
          <w:sz w:val="28"/>
        </w:rPr>
        <w:t>№ 22/274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зонирования населенного пункта Емир для целей налогообложения и характеристику зонирования земель и поправочные коэффициенты к базовой ставке земельного налога для целей налогообложения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Мунайлинского районного маслихата (Жанбуршина А.)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Себепбаева. Г).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А.Укибаев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Назар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доходами по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району"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Танатар 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марта 2015 г.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 руководителя государственного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"Мунайлинский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земельных отношений"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Отегенов 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марта 2015 г.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30/318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Характеристика зонирования земель населенного пункта Емир и поправочные коэффициенты к базовой ставке земельного налога для целей налогообложения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1"/>
        <w:gridCol w:w="3211"/>
        <w:gridCol w:w="5878"/>
      </w:tblGrid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Зона №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вошедшие в зону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Коэффициент по налогообложению 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Селитебная зона 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Производственная зона 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Характеристика зон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 зона – </w:t>
      </w:r>
      <w:r>
        <w:rPr>
          <w:rFonts w:ascii="Times New Roman"/>
          <w:b w:val="false"/>
          <w:i w:val="false"/>
          <w:color w:val="000000"/>
          <w:sz w:val="28"/>
        </w:rPr>
        <w:t>Селитебная зона - жилая и общественно-деловая застройка, транспорта, связи, инженерных коммуникаций, особо охраняемые природные территорий, общего пользования;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 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Производственная зона.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