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59b6" w14:textId="a745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"Мангистауский районный отдел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Мангистауского района Мангистауской области от 18 июня 2015 года № 174. Зарегистрировано Департаментом юстиции Мангистауской области от 20 июля 2015 года № 2773. Утратило силу постановлением акимата Мангистауского района Мангистауской области от 13 июля 2016 года № 233</w:t>
      </w:r>
    </w:p>
    <w:p>
      <w:pPr>
        <w:spacing w:after="0"/>
        <w:ind w:left="0"/>
        <w:jc w:val="left"/>
      </w:pPr>
      <w:r>
        <w:rPr>
          <w:rFonts w:ascii="Times New Roman"/>
          <w:b w:val="false"/>
          <w:i w:val="false"/>
          <w:color w:val="ff0000"/>
          <w:sz w:val="28"/>
        </w:rPr>
        <w:t xml:space="preserve">      Сноска. Утратило силу постановлением акимата Мангистауского района Мангистауской области от 13.07.2016 </w:t>
      </w:r>
      <w:r>
        <w:rPr>
          <w:rFonts w:ascii="Times New Roman"/>
          <w:b w:val="false"/>
          <w:i w:val="false"/>
          <w:color w:val="ff0000"/>
          <w:sz w:val="28"/>
        </w:rPr>
        <w:t>№ 233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и Постановлением Правительства Республики Казахстан от 25 декабря 2012 года </w:t>
      </w:r>
      <w:r>
        <w:rPr>
          <w:rFonts w:ascii="Times New Roman"/>
          <w:b w:val="false"/>
          <w:i w:val="false"/>
          <w:color w:val="000000"/>
          <w:sz w:val="28"/>
        </w:rPr>
        <w:t>№ 1672</w:t>
      </w:r>
      <w:r>
        <w:rPr>
          <w:rFonts w:ascii="Times New Roman"/>
          <w:b w:val="false"/>
          <w:i w:val="false"/>
          <w:color w:val="000000"/>
          <w:sz w:val="28"/>
        </w:rPr>
        <w:t xml:space="preserve"> "Об утверждении Инструкции по разработке и утверждению положения о государственном органе", акимат Мангистауского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"Мангистауский районный отдел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Мангистауского района (Жонасов Л.), обеспечить государственную регистрацию постановления в органах юстиции и официального опубликования его в средствах массовой информации, информационно-правовой системе "Әділет" и размещения на интернет-ресурсе уполномоченного государственного органа.</w:t>
      </w:r>
      <w:r>
        <w:br/>
      </w:r>
      <w:r>
        <w:rPr>
          <w:rFonts w:ascii="Times New Roman"/>
          <w:b w:val="false"/>
          <w:i w:val="false"/>
          <w:color w:val="000000"/>
          <w:sz w:val="28"/>
        </w:rPr>
        <w:t>
      </w:t>
      </w:r>
      <w:r>
        <w:rPr>
          <w:rFonts w:ascii="Times New Roman"/>
          <w:b w:val="false"/>
          <w:i w:val="false"/>
          <w:color w:val="000000"/>
          <w:sz w:val="28"/>
        </w:rPr>
        <w:t>3. Контроль за исполнением постановления возложить на руководителя аппарата акима района Жонасова Л.</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color w:val="000000"/>
          <w:sz w:val="28"/>
        </w:rPr>
        <w:t>Исполняющий обязанностей</w:t>
      </w:r>
      <w:r>
        <w:br/>
      </w:r>
      <w:r>
        <w:rPr>
          <w:rFonts w:ascii="Times New Roman"/>
          <w:b w:val="false"/>
          <w:i w:val="false"/>
          <w:color w:val="000000"/>
          <w:sz w:val="28"/>
        </w:rPr>
        <w:t>
      </w:t>
      </w:r>
      <w:r>
        <w:rPr>
          <w:rFonts w:ascii="Times New Roman"/>
          <w:b w:val="false"/>
          <w:i/>
          <w:color w:val="000000"/>
          <w:sz w:val="28"/>
        </w:rPr>
        <w:t>акима</w:t>
      </w:r>
      <w:r>
        <w:rPr>
          <w:rFonts w:ascii="Times New Roman"/>
          <w:b w:val="false"/>
          <w:i/>
          <w:color w:val="000000"/>
          <w:sz w:val="28"/>
        </w:rPr>
        <w:t xml:space="preserve"> района</w:t>
      </w:r>
      <w:r>
        <w:rPr>
          <w:rFonts w:ascii="Times New Roman"/>
          <w:b w:val="false"/>
          <w:i w:val="false"/>
          <w:color w:val="000000"/>
          <w:sz w:val="28"/>
        </w:rPr>
        <w:t xml:space="preserve"> </w:t>
      </w:r>
      <w:r>
        <w:rPr>
          <w:rFonts w:ascii="Times New Roman"/>
          <w:b w:val="false"/>
          <w:i/>
          <w:color w:val="000000"/>
          <w:sz w:val="28"/>
        </w:rPr>
        <w:t>Е.Махмутов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Мангистауского района</w:t>
            </w:r>
            <w:r>
              <w:br/>
            </w:r>
            <w:r>
              <w:rPr>
                <w:rFonts w:ascii="Times New Roman"/>
                <w:b w:val="false"/>
                <w:i w:val="false"/>
                <w:color w:val="000000"/>
                <w:sz w:val="20"/>
              </w:rPr>
              <w:t>№ 174 от 18 июня 2015 года</w:t>
            </w:r>
          </w:p>
        </w:tc>
      </w:tr>
    </w:tbl>
    <w:p>
      <w:pPr>
        <w:spacing w:after="0"/>
        <w:ind w:left="0"/>
        <w:jc w:val="left"/>
      </w:pPr>
      <w:r>
        <w:rPr>
          <w:rFonts w:ascii="Times New Roman"/>
          <w:b/>
          <w:i w:val="false"/>
          <w:color w:val="000000"/>
        </w:rPr>
        <w:t xml:space="preserve"> П О Л О Ж Е Н И Е</w:t>
      </w:r>
      <w:r>
        <w:br/>
      </w:r>
      <w:r>
        <w:rPr>
          <w:rFonts w:ascii="Times New Roman"/>
          <w:b/>
          <w:i w:val="false"/>
          <w:color w:val="000000"/>
        </w:rPr>
        <w:t>государственного учреждения</w:t>
      </w:r>
      <w:r>
        <w:br/>
      </w:r>
      <w:r>
        <w:rPr>
          <w:rFonts w:ascii="Times New Roman"/>
          <w:b/>
          <w:i w:val="false"/>
          <w:color w:val="000000"/>
        </w:rPr>
        <w:t>"Мангистауский районный отдел регистрации актов гражданского состояния"</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Государственное учреждение "Мангистауский районный отдел регистрации актов гражданского состояния" является государственным органом Республики Казахстан, осуществляющим государственную регистрацию актов гражданского состояния.</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"Мангистауский районный отдел регистрации актов гражданского состояния"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"Мангистауский районный отдел регистрации актов гражданского состояния" является юридическим лицом в организационно –правовой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"Мангистауский районный отдел регистрации актов гражданского состояния"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"Мангистауский районный отдел регистрации актов гражданского состояния"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"Мангистауский районный отдел регистрации актов гражданского состояния"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Структура и лимит штатной численности государственного учреждения "Мангистауский районный отдел регистрации актов гражданского состояния"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7. Местонахождение юридического лица: Республика Казахстан, 130400, Мангистауская область, Мангистауский район, село Шетпе, Центральная площадь, дом 1.</w:t>
      </w:r>
      <w:r>
        <w:br/>
      </w:r>
      <w:r>
        <w:rPr>
          <w:rFonts w:ascii="Times New Roman"/>
          <w:b w:val="false"/>
          <w:i w:val="false"/>
          <w:color w:val="000000"/>
          <w:sz w:val="28"/>
        </w:rPr>
        <w:t>
      </w:t>
      </w:r>
      <w:r>
        <w:rPr>
          <w:rFonts w:ascii="Times New Roman"/>
          <w:b w:val="false"/>
          <w:i w:val="false"/>
          <w:color w:val="000000"/>
          <w:sz w:val="28"/>
        </w:rPr>
        <w:t>8. Полное наименование государственного органа – государственное учреждение "Мангистауский районный отдел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9. Учредителем государственного учреждения "Мангистауский районный отдел регистрации актов гражданского состояния" является акимат Мангистауского района.</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"Мангистауский районный отдел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"Мангистауский районный отдел регистрации актов гражданского состояния"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"Мангистауский районный отдел регистрации актов гражданского состояния"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"Мангистауский районный отдел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13. Режим работы государственного учреждения "Мангистауский районный отдел регистрации актов гражданского состояния" определяется государственным учреждением "Мангистауский районный отдел регистрации актов гражданского состояния" самостоятельно в соответствии с требованиями действующего законодательства Республики Казахстан.</w:t>
      </w:r>
      <w:r>
        <w:br/>
      </w:r>
      <w:r>
        <w:rPr>
          <w:rFonts w:ascii="Times New Roman"/>
          <w:b w:val="false"/>
          <w:i w:val="false"/>
          <w:color w:val="000000"/>
          <w:sz w:val="28"/>
        </w:rPr>
        <w:t>
</w:t>
      </w:r>
    </w:p>
    <w:bookmarkStart w:name="z18" w:id="0"/>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"Мангистауский районный отдел регистрации актов гражданского состояния"</w:t>
      </w:r>
    </w:p>
    <w:bookmarkEnd w:id="0"/>
    <w:p>
      <w:pPr>
        <w:spacing w:after="0"/>
        <w:ind w:left="0"/>
        <w:jc w:val="left"/>
      </w:pPr>
      <w:r>
        <w:rPr>
          <w:rFonts w:ascii="Times New Roman"/>
          <w:b w:val="false"/>
          <w:i w:val="false"/>
          <w:color w:val="000000"/>
          <w:sz w:val="28"/>
        </w:rPr>
        <w:t>      14.Миссия государственного учреждения "Мангистауский районный отдел регистрации актов гражданского состояния":</w:t>
      </w:r>
      <w:r>
        <w:br/>
      </w:r>
      <w:r>
        <w:rPr>
          <w:rFonts w:ascii="Times New Roman"/>
          <w:b w:val="false"/>
          <w:i w:val="false"/>
          <w:color w:val="000000"/>
          <w:sz w:val="28"/>
        </w:rPr>
        <w:t>
      Проведение государственной политики в сфере государственной защиты брака (супружества) и семьи, материнства, отцовства и детства.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государственная регистрация актов гражданского состояния;</w:t>
      </w:r>
      <w:r>
        <w:br/>
      </w:r>
      <w:r>
        <w:rPr>
          <w:rFonts w:ascii="Times New Roman"/>
          <w:b w:val="false"/>
          <w:i w:val="false"/>
          <w:color w:val="000000"/>
          <w:sz w:val="28"/>
        </w:rPr>
        <w:t>
      2) ведение информационной системы "Записи актов гражданского состояния";</w:t>
      </w:r>
      <w:r>
        <w:br/>
      </w:r>
      <w:r>
        <w:rPr>
          <w:rFonts w:ascii="Times New Roman"/>
          <w:b w:val="false"/>
          <w:i w:val="false"/>
          <w:color w:val="000000"/>
          <w:sz w:val="28"/>
        </w:rPr>
        <w:t>
      3) оказание информационных услуг по государственной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1) государственная регистрация рождения,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2) государственная регистрация заключения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3) выдача повторных свидетельств или справок о государственной регистрации актов гражданского состояния;</w:t>
      </w:r>
      <w:r>
        <w:br/>
      </w:r>
      <w:r>
        <w:rPr>
          <w:rFonts w:ascii="Times New Roman"/>
          <w:b w:val="false"/>
          <w:i w:val="false"/>
          <w:color w:val="000000"/>
          <w:sz w:val="28"/>
        </w:rPr>
        <w:t>
      4) государственная регистрация установления отцовства,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5) государственная регистрация перемены имени, отчества, фамилии,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6) восстановление записей актов гражданского состояния;</w:t>
      </w:r>
      <w:r>
        <w:br/>
      </w:r>
      <w:r>
        <w:rPr>
          <w:rFonts w:ascii="Times New Roman"/>
          <w:b w:val="false"/>
          <w:i w:val="false"/>
          <w:color w:val="000000"/>
          <w:sz w:val="28"/>
        </w:rPr>
        <w:t>
      7) государственная регистрация смерти,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8) государственная регистрация усыновления (удочерения),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9) государственная регистрация расторжения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Государственное учреждение "Мангистауский районный отдел регистрации актов гражданского состояния" осуществляет иные функций,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запрашивать и получать от государственных органов необходимую информацию, документы, материалы, устные и письменные объяснения;</w:t>
      </w:r>
      <w:r>
        <w:br/>
      </w:r>
      <w:r>
        <w:rPr>
          <w:rFonts w:ascii="Times New Roman"/>
          <w:b w:val="false"/>
          <w:i w:val="false"/>
          <w:color w:val="000000"/>
          <w:sz w:val="28"/>
        </w:rPr>
        <w:t>
      2) участвовать в заседаниях акимата района, в совещаниях акима района;</w:t>
      </w:r>
      <w:r>
        <w:br/>
      </w:r>
      <w:r>
        <w:rPr>
          <w:rFonts w:ascii="Times New Roman"/>
          <w:b w:val="false"/>
          <w:i w:val="false"/>
          <w:color w:val="000000"/>
          <w:sz w:val="28"/>
        </w:rPr>
        <w:t>
      3) запрашивать от должностных лиц предприятий, учреждений, организаций независимо от форм собственности, а также общественных объединении и физических лиц документы, заключения, материалы, сведения и информации;</w:t>
      </w:r>
      <w:r>
        <w:br/>
      </w:r>
      <w:r>
        <w:rPr>
          <w:rFonts w:ascii="Times New Roman"/>
          <w:b w:val="false"/>
          <w:i w:val="false"/>
          <w:color w:val="000000"/>
          <w:sz w:val="28"/>
        </w:rPr>
        <w:t>
      4) взаимодействовать в установленном порядке с местными исполнительными органами, организациями, учреждениями и объектами по вопросам относящимся к компетенции учреждения;</w:t>
      </w:r>
      <w:r>
        <w:br/>
      </w:r>
      <w:r>
        <w:rPr>
          <w:rFonts w:ascii="Times New Roman"/>
          <w:b w:val="false"/>
          <w:i w:val="false"/>
          <w:color w:val="000000"/>
          <w:sz w:val="28"/>
        </w:rPr>
        <w:t>
      5) осуществлять правовой мониторинг нормативных правовых актов акима и акимата, разработчиком которых учреждение являлось, и своевременно принимать меры по внесению в них изменений и (или) дополнений, или признанию их утратившими силу;</w:t>
      </w:r>
      <w:r>
        <w:br/>
      </w:r>
      <w:r>
        <w:rPr>
          <w:rFonts w:ascii="Times New Roman"/>
          <w:b w:val="false"/>
          <w:i w:val="false"/>
          <w:color w:val="000000"/>
          <w:sz w:val="28"/>
        </w:rPr>
        <w:t>
      6) представлять интересы учреждения во всех компетентных органах, учреждениях, организациях, а также в судебных и правоохранительных органах;</w:t>
      </w:r>
      <w:r>
        <w:br/>
      </w:r>
      <w:r>
        <w:rPr>
          <w:rFonts w:ascii="Times New Roman"/>
          <w:b w:val="false"/>
          <w:i w:val="false"/>
          <w:color w:val="000000"/>
          <w:sz w:val="28"/>
        </w:rPr>
        <w:t>
      7) оказать качественную государственную услугу населению в соответствии с действующим законодательством;</w:t>
      </w:r>
      <w:r>
        <w:br/>
      </w:r>
      <w:r>
        <w:rPr>
          <w:rFonts w:ascii="Times New Roman"/>
          <w:b w:val="false"/>
          <w:i w:val="false"/>
          <w:color w:val="000000"/>
          <w:sz w:val="28"/>
        </w:rPr>
        <w:t>
      8) осуществлять иные права и выполнять иные обязанности, предусмотренные законодательством Республики Казахстан.</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3. Организация деятельности государственного учреждения "Мангистауский районный отдел регистрации актов гражданского состояния"</w:t>
      </w:r>
    </w:p>
    <w:bookmarkEnd w:id="1"/>
    <w:p>
      <w:pPr>
        <w:spacing w:after="0"/>
        <w:ind w:left="0"/>
        <w:jc w:val="left"/>
      </w:pPr>
      <w:r>
        <w:rPr>
          <w:rFonts w:ascii="Times New Roman"/>
          <w:b w:val="false"/>
          <w:i w:val="false"/>
          <w:color w:val="000000"/>
          <w:sz w:val="28"/>
        </w:rPr>
        <w:t>      18. Руководство государственным учреждением "Мангистауский районный отдел регистрации актов гражданского состояния" осуществляется первым руководителем, который несет персональную ответственность за выполнение возложенных на государственное учреждение "Мангистауский районный отдел регистрации актов гражданского состояния"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государственного учреждения "Мангистауский районный отдел регистрации актов гражданского состояния" назначается на должность и освобождается от должности акимом Мангистауского района в соответствий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первого руководителя государственного учреждения "Мангистауский районный отдел регистрации актов гражданского состояния":</w:t>
      </w:r>
      <w:r>
        <w:br/>
      </w:r>
      <w:r>
        <w:rPr>
          <w:rFonts w:ascii="Times New Roman"/>
          <w:b w:val="false"/>
          <w:i w:val="false"/>
          <w:color w:val="000000"/>
          <w:sz w:val="28"/>
        </w:rPr>
        <w:t>
      1) назначает на должности и освобождает от должностей работников государственного учреждения "Мангистауский районный отдел регистрации актов гражданского состояния" в соответствии с законодательством Республики Казахстан;</w:t>
      </w:r>
      <w:r>
        <w:br/>
      </w:r>
      <w:r>
        <w:rPr>
          <w:rFonts w:ascii="Times New Roman"/>
          <w:b w:val="false"/>
          <w:i w:val="false"/>
          <w:color w:val="000000"/>
          <w:sz w:val="28"/>
        </w:rPr>
        <w:t>
      2) издает приказы и дает указания по вопросам, входящим в его компетенцию, обязательные для выполнения всеми работниками государственного учреждения "Мангистауский районный отдел регистрации актов гражданского состояния";</w:t>
      </w:r>
      <w:r>
        <w:br/>
      </w:r>
      <w:r>
        <w:rPr>
          <w:rFonts w:ascii="Times New Roman"/>
          <w:b w:val="false"/>
          <w:i w:val="false"/>
          <w:color w:val="000000"/>
          <w:sz w:val="28"/>
        </w:rPr>
        <w:t>
      3) представляет от имени государственного учреждения "Мангистауский районный отдел регистрации актов гражданского состояния" во всех государственных и иных организациях в соответствии с действующим законодательством Республики Казахстан;</w:t>
      </w:r>
      <w:r>
        <w:br/>
      </w:r>
      <w:r>
        <w:rPr>
          <w:rFonts w:ascii="Times New Roman"/>
          <w:b w:val="false"/>
          <w:i w:val="false"/>
          <w:color w:val="000000"/>
          <w:sz w:val="28"/>
        </w:rPr>
        <w:t>
      4) контролирует саблюдение исполнительской и трудовой дисциплины, работу кадровой службы и организацию документооборота;</w:t>
      </w:r>
      <w:r>
        <w:br/>
      </w:r>
      <w:r>
        <w:rPr>
          <w:rFonts w:ascii="Times New Roman"/>
          <w:b w:val="false"/>
          <w:i w:val="false"/>
          <w:color w:val="000000"/>
          <w:sz w:val="28"/>
        </w:rPr>
        <w:t>
      5) в целях обеспечения деятельности государственного учреждения "Мангистауский районный отдел регистрации актов гражданского состояния" и выполнения, возложенных на него задач организует проведение государственных закупок;</w:t>
      </w:r>
      <w:r>
        <w:br/>
      </w:r>
      <w:r>
        <w:rPr>
          <w:rFonts w:ascii="Times New Roman"/>
          <w:b w:val="false"/>
          <w:i w:val="false"/>
          <w:color w:val="000000"/>
          <w:sz w:val="28"/>
        </w:rPr>
        <w:t>
      6) осуществляет поощрение работников, оказание материальной помощи, наложение на них дисциплинарных взысканий государственного учреждения "Мангистауский районный отдел регистрации актов гражданского состояния".</w:t>
      </w:r>
      <w:r>
        <w:br/>
      </w:r>
      <w:r>
        <w:rPr>
          <w:rFonts w:ascii="Times New Roman"/>
          <w:b w:val="false"/>
          <w:i w:val="false"/>
          <w:color w:val="000000"/>
          <w:sz w:val="28"/>
        </w:rPr>
        <w:t>
      7) противодействует коррупции и несет за это персональную ответственность.</w:t>
      </w:r>
      <w:r>
        <w:br/>
      </w:r>
      <w:r>
        <w:rPr>
          <w:rFonts w:ascii="Times New Roman"/>
          <w:b w:val="false"/>
          <w:i w:val="false"/>
          <w:color w:val="000000"/>
          <w:sz w:val="28"/>
        </w:rPr>
        <w:t>
      К ведению первого руководителя государственного учреждения "Мангистауский районный отдел регистрации актов гражданского состояния" законодательством Республики Казахстан может быть отнесено решение иных вопросов.</w:t>
      </w:r>
      <w:r>
        <w:br/>
      </w:r>
      <w:r>
        <w:rPr>
          <w:rFonts w:ascii="Times New Roman"/>
          <w:b w:val="false"/>
          <w:i w:val="false"/>
          <w:color w:val="000000"/>
          <w:sz w:val="28"/>
        </w:rPr>
        <w:t>
      Исполнение полномочий первого руководителя государственного учреждения "Мангистауский районный отдел регистрации актов гражданского состояния" в период его отсутствия осуществляется лицом, его заменяющим в соответствии с действующим законодательством.</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4. Имущество государственного учреждения "Мангистауский районный отдел регистрации актов гражданского состояния"</w:t>
      </w:r>
    </w:p>
    <w:bookmarkEnd w:id="2"/>
    <w:p>
      <w:pPr>
        <w:spacing w:after="0"/>
        <w:ind w:left="0"/>
        <w:jc w:val="left"/>
      </w:pPr>
      <w:r>
        <w:rPr>
          <w:rFonts w:ascii="Times New Roman"/>
          <w:b w:val="false"/>
          <w:i w:val="false"/>
          <w:color w:val="000000"/>
          <w:sz w:val="28"/>
        </w:rPr>
        <w:t>      21. Государственное учреждение "Мангистауский районный отдел регистрации актов гражданского состояния"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"Мангистауский районный отдел регистрации актов гражданского состояния"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"Мангистауский отдел регистрации актов гражданского состояния"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"Мангистауский районный отдел регистрации актов гражданского состояния"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5. Порядок внесения изменений и дополнений в Положение государственого учреждения "Мангистауский районный отдел регистрации актов гражданского состояния"</w:t>
      </w:r>
    </w:p>
    <w:bookmarkEnd w:id="3"/>
    <w:p>
      <w:pPr>
        <w:spacing w:after="0"/>
        <w:ind w:left="0"/>
        <w:jc w:val="left"/>
      </w:pPr>
      <w:r>
        <w:rPr>
          <w:rFonts w:ascii="Times New Roman"/>
          <w:b w:val="false"/>
          <w:i w:val="false"/>
          <w:color w:val="000000"/>
          <w:sz w:val="28"/>
        </w:rPr>
        <w:t>      24. Внесение изменений и дополнений в Положение государственого учреждения "Мангистауский районный отдел регистрации актов гражданского состояния" производится по постановлению акимата Мангистауского района.</w:t>
      </w:r>
      <w:r>
        <w:br/>
      </w:r>
      <w:r>
        <w:rPr>
          <w:rFonts w:ascii="Times New Roman"/>
          <w:b w:val="false"/>
          <w:i w:val="false"/>
          <w:color w:val="000000"/>
          <w:sz w:val="28"/>
        </w:rPr>
        <w:t>
      </w:t>
      </w:r>
      <w:r>
        <w:rPr>
          <w:rFonts w:ascii="Times New Roman"/>
          <w:b w:val="false"/>
          <w:i w:val="false"/>
          <w:color w:val="000000"/>
          <w:sz w:val="28"/>
        </w:rPr>
        <w:t>25. Внесенные изменения и дополнения в Положение государственого учреждения "Мангистауский районный отдел регистрации актов гражданского состояния" регистрируются в соответствии с законодательством Республики Казахстан.</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6. Реорганизация и ликвидация государственного учреждения "Мангистауский районный отдел регистрации актов гражданского состояния"</w:t>
      </w:r>
    </w:p>
    <w:bookmarkEnd w:id="4"/>
    <w:p>
      <w:pPr>
        <w:spacing w:after="0"/>
        <w:ind w:left="0"/>
        <w:jc w:val="left"/>
      </w:pPr>
      <w:r>
        <w:rPr>
          <w:rFonts w:ascii="Times New Roman"/>
          <w:b w:val="false"/>
          <w:i w:val="false"/>
          <w:color w:val="000000"/>
          <w:sz w:val="28"/>
        </w:rPr>
        <w:t>      26. Реорганизация и ликвидация государственного учреждения "Мангистауский районный отдел регистрации актов гражданского состояния"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