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9d082" w14:textId="599d0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общественных работ на 2016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Каракиянского района Мангистауской области от 02 декабря 2015 года № 316. Зарегистрировано Департаментом юстиции Мангистауской области от 28 декабря 2015 года № 2922. Утратило силу постановлением акимата Каракиянского района Мангистауской области от 06 июня 2016 года № 165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Каракиянского района Мангистауской области от 06.06.2016 </w:t>
      </w:r>
      <w:r>
        <w:rPr>
          <w:rFonts w:ascii="Times New Roman"/>
          <w:b w:val="false"/>
          <w:i w:val="false"/>
          <w:color w:val="ff0000"/>
          <w:sz w:val="28"/>
        </w:rPr>
        <w:t>№ 165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подписания)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занятости населения" и постановлением Правительства Республики Казахстан от 19 июня 2001 года </w:t>
      </w:r>
      <w:r>
        <w:rPr>
          <w:rFonts w:ascii="Times New Roman"/>
          <w:b w:val="false"/>
          <w:i w:val="false"/>
          <w:color w:val="000000"/>
          <w:sz w:val="28"/>
        </w:rPr>
        <w:t>№ 836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мерах по реализации Закона Республики Казахстан от 23 января 2001 года "О занятости населения""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перечень организации, в которых будут проводиться общественные работы на 2016 год, виды, объемы и конкретные условия общественных работ, размеры оплаты труда участников и источники их финансирования, определить спрос и предложение на общественные работы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Государственному учреждению "Каракиянский районный отдел занятости и социальных программ" обеспечить государственную регистрацию данного постановления в органах юстиции, его официальное опубликование в информационно-правовой системе "Әділет" и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заместителя акима района Беккайырова А.Б.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Исполняющий обязанности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акима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Туркменбаев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"СОГЛАСОВАНО"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Исполняющий обязанности руководителя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государственного учреждения "Каракиянский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районный отдел занятости и социальных программ"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Утарбаева Айгул Утемуратовна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02 декабрь 2015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Каракиянского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02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организации, в которых будут проводиться общественные работы на 2016 год, виды, объемы и конкретные условия общественных работ, размеры оплаты труда участников и источники их финансирования, спрос и предложение на общественные работы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7"/>
        <w:gridCol w:w="3282"/>
        <w:gridCol w:w="922"/>
        <w:gridCol w:w="1307"/>
        <w:gridCol w:w="2075"/>
        <w:gridCol w:w="344"/>
        <w:gridCol w:w="1820"/>
        <w:gridCol w:w="2013"/>
      </w:tblGrid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общественных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Объемы и конкретные условия обществен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работ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Размеры оплаты труда участников (тенге)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Источники финансирования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Спрос на обществен ные работы (количество человек)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 ние на обществен ные работы (количество человек)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Курык"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Помощник специалиста,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разносчик военных повестков, курьер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и регистрация документов, доставка документации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размер минимальной месячной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Жетыбай"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Помощник специалиста,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разносчик военных повестков, курьер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и регистрация документов, доставка документации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размер минимальной месячной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Мунайшы"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Помощник специалиста,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разносчик военных повестков, курьер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и регистрация документов, доставка документации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размер минимальной месячной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Сенек"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 специалиста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разносчик военных повестков, курьер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и регистрация документов, доставка документации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размер минимальной месячной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сельского округа Бостан"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Помощник специалиста,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разносчик военных повестков, курьер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и регистрация документов, доставка документации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размер минимальной месячной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сельского округа Куланды"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Помощник специалиста,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разносчик военных повестков, курьер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и регистрация документов, доставка документации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размер минимальной месячной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сельского округа Болашак"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Помощник специалиста,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курьер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и регистрация документов, доставка документации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размер минимальной месячной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"Управление юстиции Каракиянского района Департамента юстиции Мангистауской области Министерства юстиции Республики Казахстан"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 специалиста,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курьер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и регистрация документов, доставка документации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размер минимальной месячной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