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4a48" w14:textId="89b4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Мунайшы"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13 марта 2015 года № 90. Зарегистрировано Депараментом юстиции от 17 апреля 2015 года № 2685.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Мунайшы".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села Мунайшы" (Н.Турганбай)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Аким района А. </w:t>
      </w:r>
      <w:r>
        <w:rPr>
          <w:rFonts w:ascii="Times New Roman"/>
          <w:b/>
          <w:i w:val="false"/>
          <w:color w:val="000000"/>
          <w:sz w:val="28"/>
        </w:rPr>
        <w:t>Дауылбаев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села Мунайшы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Турганбай Нурсерик Жалгасович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Мунайшы"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акима села Мунайшы"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Учредителем государственного учреждения "Аппарат акима села Мунайшы"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"Аппарат акима села Мунайшы"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села Мунайшы"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села Мунайшы"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села Мунайшы"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села Мунайшы" по вопросам своей компетенции в установленном законодательством порядке принимает решения, оформляемые распоряжениями и решениями акима села Мунайшы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села Мунайшы"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130305, Республика Казахстан, Мангистауская область, Каракиянский район, село Мунайшы, микрорайон Салтанат, дом № 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"Мұнайшы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села Мунайшы".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"Аппарат акима села Мунайшы".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акима села Мунайшы" осуществляется из республиканских и местных бюджетов, бюджета (смета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акима села Мунайшы"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государственным учреждением "Аппарат акима села Мунайшы".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государственное учреждение "Аппарат акима села Мунайшы"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"Аппарат акима села Мунайшы"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Мунайшы"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проведения общегосударственной политики исполнительной власти в сочетании с интересами и потребностями развития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исполнения Законов Республики Казахстан, актов, постановлений,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изучение и обобщение практики работы по созданию условий для стабилизации и подъема экономического положения села,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обращения, заявления, жалобы,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и вносит бюджетные программы для утверждения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обеспечивает сохранение коммунального жилищного фонда села, а также строительство,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содействует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оказания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статистический и 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организует работы по благоустройству, освещению, озеленению и санитарной очистки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определяет мест для выпаса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и проводит гендерную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осуществляет совместно с местной общественностью программы направленные на социально-экономическое развитие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подчиняется единому управлению услуг персонала (кадровые услуги) дает соответствующие отчеты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обеспечивает открытие контрольного счета в центральном уполномоченном органе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согласовывает годовую финансовую отчетность коммунальных государственных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иные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работе сессий маслихата района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района, в совещаниях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оказать качественную государственную услугу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реализовать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Мунайшы"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"Аппарат акима села Мунайшы" осуществляется акимом села, который несет персональную ответственность за выполнение возложенных на государственное учреждение "Аппарат акима села Мунайшы"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Аким села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должностные инструкции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договоры,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повышениям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финансовые, правовые, административно-хозяйственные и иные документы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Мунайшы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Аким села Мунайшы определяет полномочия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Мунайшы"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Государственное учреждение "Аппарат акима села Мунайшы"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Мунайшы"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"Аппарат акима села Мунайшы"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села Мунайшы"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села Мунайшы"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Внесение изменений и дополнений в учредительные документы государственного учреждения "Аппарат акима села Мунайшы"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Внесенные изменения и дополнения в учредительные документы государственного учреждения "Аппарат акима села Мунайшы"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Мунайшы"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"Аппарат акима села Мунайшы"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