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e8d1" w14:textId="032e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"Каракиянский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24 февраля 2015 года № 66. Зарегистрировано Департаментом юстиции Мангистауской области от 01 аперля 2015 года № 2651.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"Каракиянский районный отдел строительства" (Г.Кылаубаева)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строительства"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Кылаубаева Гульмира Толыбайкызы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"Каракиянский районный отдел 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"Каракиянский районный отдел строительства" является государственным органом Республики Казахстан, осуществляющим руководство в сфере строительства на территории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"Каракиянский районный отдел строительства" осуществляет свою деятельность в соответствии с Конституцией Республики Казахстан и законами,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"Каракиянский районный отдел 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"Каракиянский районный отдел 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"Каракиянский районный отдел 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"Каракиянский районный отдел 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"Каракиянский районный отдел 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индекс 130300, Мангистауская область, Каракиянский район, село Курык, улица Досан батыра,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"Каракиянский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Учредителем государственного учреждения "Каракиянский районный отдел строительства"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"Каракиянский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"Каракиянский районный отдел строительства"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"Каракиянский районный отдел строительства"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"Каракиянский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"Каракиянский районный отдел строительства"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"Каракиянский районный отдел строительства"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 проведение государственной строительной политики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градостроительных проектов, разрабатываемых для развития утвержденного генерального плана (комплексной схемы градостроительного планирования, проектов планировки) Каракиянского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принятие решений о строительстве, расширении, техническом перевооружении, модернизации, (перепланировке, переоборудовании, перепрофилировании), реконструкции, реставрации и капитальном ремонте строений, зданий, сооружений, инженерных и транспортных коммуникаций, а также об инженерной подготовке территории и о благоустройстве, озеленении, консервации строек (объектов), проведении комплекса работ по постутилизации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градостроительных проектов, проектов детальной планировки и застройки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строительство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вести служебную переписку с государственными и негосударственными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планировать подготовку, разработку нормативных правовых и правовых актов, предполагаемых к принятию в соответствии с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проводить мониторинг ранее принятых правовых актов акимата Каракиянского района, разработчиком которых является государственное учреждение "Каракиянский районный отдел строительства" на предмет соответствия действующему законодательству Республики Казахстан и актуальности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обеспечивать постоянный контроль и мониторинг за исполнением договоров государственных закупок и услуг, в том числе за освоением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принимать все необходимые меры для неукоснительного исполнения поручений акима и акимата Каракиянского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обеспечивать контроль за качественным и своевременным исполнением договорных обязательств подрядными организациями, принимать необходимые меры по устранению выявленных нарушений в случаях ненадлежащего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запрашивать и получать в установленном порядке от государственных органов, организаций, должностных лиц, независимо от форм собственности, информацию необходимую для выполнения возложенных на государственное учреждение "Каракиянский районный отдел строительства"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требовать устранения нарушений при производстве работ подрядных организаций, выполняемых с отступлением от проекта, с нарушением строительных норм и правил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"Каракиянский районный отдел строительства" осуществляется руководителем, который несет персональную ответственность за выполнение возложенных на государственное учреждение "Каракиянский районный отдел 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государственного учреждения "Каракиянский районный отдел строительства"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государственного учреждения "Каракиянский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"Каракиянский районный отдел строительства"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Государственное учреждение "Каракиянский районный отдел строительства"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"Каракиянский районный отдел строительства"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"Каракиянский районный отдел 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"Каракиянский районный отдел 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"Каракиянский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учредительные документы государственного учреждения "Каракиянский районный отдел строительства" производится по постановлению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учредительные документы государственного учреждения "Каракиянский районный отдел строительства" регистрируются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"Каракиянский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ликвидация государственного учреждения "Каракиянский районный отдел строительства"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