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2198" w14:textId="3412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12 января 2015 года № 5. Зарегистрировано Депараментом юстиции от 27 января 2015 года № 2601.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«Каракиянский районный отдел занятости и социальных программ »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Беккайырова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января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2015 года № 5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127"/>
        <w:gridCol w:w="1683"/>
        <w:gridCol w:w="1789"/>
        <w:gridCol w:w="1810"/>
        <w:gridCol w:w="1662"/>
        <w:gridCol w:w="1472"/>
        <w:gridCol w:w="1621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Каракиянского района»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разносчик военных повестков, 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Жетыбай»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разносчик военных повестков, курьер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Мунайшы»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разносчик военных повестков, курьер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разносчик военных повестков, 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Бостан»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разносчик военных повестков, 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Куланды»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разносчик военных повестков, 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Болашак»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разносчик военных повестков, 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Каракиянского района Департамента юстиции Мангистауской области Министерства юстиции Республики Казахстан"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суд»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 и повесток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«Каракиянская районная прокуратура»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внутренних дел Каракиянского района Мангистауской области»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«Каракиянский районный отдел земельных отношении»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документов, доставка документации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