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6d11" w14:textId="c876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от 30 марта 2015 года № 37/304. Зарегистрировано Департаментом юстиции Мангистауской области 30 апреля 2015 года № 2699.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Жанаозенского городского маслихата Мангистауской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городе Жанаозен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Жанаозенского городского маслихата Мангистауской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11/90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Жанаозенского городского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26/219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2424, опубликовано в газете "Жанаозен" от 4 июня 2014 года № 23).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безопастности и социальной защиты (председатель комиссии Таумурынов Р.).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Жанаозенского городского маслихата (Орынбеков И.)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в информационно-правовой системе "Әділет".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Медеуов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 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Б.Маркашова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37/304</w:t>
            </w:r>
          </w:p>
        </w:tc>
      </w:tr>
    </w:tbl>
    <w:bookmarkStart w:name="z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порядок оказания жилищной помощи в городе Жанаозен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Жанаозенского городского маслихата Мангистауской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11/90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проживающим в городе Жанаозен,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"Жанаозенский городской отдел занятости и социальных программ" (далее – уполномоченный орган).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 (зарегистрирован в Реестре государственной регистрации нормативных правовых актов под № 20498).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