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53e4" w14:textId="f1a5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 новой редакции положения о государственном учреждении "Жанаозенский городской отдел сельского хозяйства и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от 16 апреля 2015 года № 482. Зарегистрировано Департаментом юстиции Мангистауской области от 23 апреля 2015 года № 2690. Утратило силу постановлением акимата города Жанаозен от 10 июля 2017 года № 439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города Жанаозен Мангистауской области от 10.07.2017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Жанаозен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в новой редакции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"Жанаозенский городской отдел сельского хозяйства и ветеринарии".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"Жанаозенский городской отдел сельского хозяйства и ветеринарии" (А. Тураков) обеспечить государственную регистрацию настоящего постановления в Департаменте юстиции Мангистауской области, его официальное опубликование в информационно-правовой системе "Әділет" и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города Жанаозен Н.Худибаева.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Трумов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2015 года № 482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"Жанаозенский городской отдел сельского хозяйства и ветеринарии"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"Жанаозенский городской отдел сельского хозяйства и ветеринарии" является государственным органом Республики Казахстан, осуществляющим руководство в сфере сельского хозяйства и ветеринарии.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Государственное учреждение "Жанаозенский городской отдел сельского хозяйства и ветеринарии"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Государственное учреждение "Жанаозенский городской отдел сельского хозяйства и ветеринарии"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Государственное учреждение "Жанаозенский городской отдел сельского хозяйства и ветеринарии"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Государственное учреждение "Жанаозенский городской отдел сельского хозяйства и ветеринарии"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"Жанаозенский городской отдел сельского хозяйства и ветеринарии"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"Жанаозенский городской отдел сельского хозяйства и ветеринарии"и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государственного учреждения "Жанаозенский городской отдел сельского хозяйства и ветеринарии"утверждаются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Местонахождение юридического лица. 130200, Республика Казахстан, Мангистауская область, город Жанаозен, улица Сатпаева, здание городского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Полное наименование государственного органа: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 - "Жаңаөзен қалалық ауыл шаруашылығы және ветеринария бөлімі"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русском языке – государственное учреждение "Жанаозенский городской отдел сельского хозяйства и ветеринарии".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10.Учредителем государственного учреждения "Жанаозенский городской отдел сельского хозяйства и ветеринарии" является акимат города Жанаозен.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Настоящее Положение является учредительным документом государственного учреждения "Жанаозенский городской отдел сельского хозяйства и ветеринарии".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Финансирование деятельности государственного учреждения "Жанаозенский городской отдел сельского хозяйства и ветеринарии"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13.Государственному учреждению "Жанаозенский городской отдел сельского хозяйства и ветеринарии"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"Жанаозенский городской отдел сельского хозяйства и ветеринарии".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"Жанаозенский городской отдел сельского хозяйства и ветеринарии"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14.Режим работы государственного учреждения "Жанаозенский городской отдел сельского хозяйства и ветеринарии" определяется государственным учреждением "Жанаозенский городской отдел сельского хозяйства и ветеринарии" самостоятельно в соответствии с требованиями действующего законодательства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"Жанаозенский городской отдел сельского хозяйства и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Миссия государственного учреждения "Жанаозенскии городской отдел сельского хозяйства и ветеринарии":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обеспечение государственной политики в сфере сельского хозяйства и ветеринарии.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Основные задачи государственного учреждения "Жанаозенский городской отдел сельского хозяйства и ветеринарии":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обеспечение государственной поддержки сельского хозяйства и ветеринарной службы, создание максимально благоприятствующих условий их развития, защита здоровья населения от общих заболевании человека и животных, обеспечение ветеринарно-санитарной безопасности, организация и осуществление ветеринарно-санитарного контроля и надзора.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осуществление государственной технической инспекции в сфере агропромышленного комплекса.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Функции государственного учреждения "Жанаозенский городской отдел сельского хозяйства и ветеринарии":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разработка правил содержания животных, правил содержания и выгула собак и кошек, правил отлова и уничтожения бродячих собак и кошек, внесение предложений по установлению границ санитарных зон содержания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организация отлова и уничтожения бродячих собак и кошек;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организация и обеспечение предоставления заинтересованным лицам информации о проводимых ветеринарных мероприятиях;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организация и проведение просветительной работы среди населения по вопросам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принятие решений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соответствующих территории в случае возникновение заразных болезней животных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принятие решений о снятии ограничительных мероприятий или карантина по представлению главного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проведение обследование эпизоотических очагов в случае их возникновения;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выдача акта эпизоотологического обследования;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(убоем),хранением, переработкой, и реализацией, а также при транспортировке (перемещении) перемещаемых (перевозимых)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составление акта государственного ветеринарно-санитарного контроля и надзора в отношении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внесение предложений в местный исполнительный орган области, по ветеринарным мероприятиям по профилактике заразных и незаразных болезней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внесение предложений в местный исполнительный орган области, по перечню энзоотических болезней животных, профилактика и диагностика которых осуществляются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организация санитарного убоя больных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контроль и надзор за деятельностью физических и юридических лиц по выполнению требований законодательства Республики Казахстан в области ветеринарии, за исключением деятельности, связанной с производством ветеринарных препаратов и кормовых добавок,импортом, экспортом, транзитом перемещаемых (перевозимых)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распределение, контроль и надзор за хранением, транспортировкой (доставкой) и использованием закупленных по бюджетным программам ветеринарных препаратов, за исключением республиканского запаса;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ведение ветеринарного учета и отчетности и представление их в порядке, установленном законодательством Республики Казахстан в области ветеринарии;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контроль и надзор за выполнением ветеринарных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контроль и надзор безопасности объектов государственного ветеринарно-санитарного контроля и надзора, ветеринарно-санитарной обстановки;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выявление и установление причин и условий возникновения и распространения болезней животных и их пищевых отравлений;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контроль и надзор за проведением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рассмотрение дел об административных правонарушениях в соответствии с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действующим законодательством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ведет организационные работы связанные с мобилизационной подготовкой, гражданской обороной, предотвращением и ликвидацией аварии и катастроф, а также чрезвычайными ситуациями природного и техногенного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осуществление государственной технической инспекции в сфере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выдача удостоверение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повышенный проходимости;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регистрация, перерегистрация тракторов и изготовленных на их базе самоходных шасси и механизмов, прицепов к ним, включая прицепы со смонтированными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сосмонтированным специальным оборудованием,самоходных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представление информации об отсутствии (наличии) обременении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"Жанаозенский городской отдел сельского хозяйства и ветеринарии" осуществляет и иные функции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"Жанаозенский городской отдел сельского хозяйства и ветеринарии" имеет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приобретать и осуществлять имущественные и личные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использовать средства на осуществление предусмотренных в настоящем положении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быть истцом и ответчиком в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осуществлять иные права, не противоречащие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"Жанаозенский городской отдел сельского хозяйства и ветеринарии" обязано: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соблюдать законодательство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установленном порядке уплачивать налоги и другие обязательные платежи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3)нести ответственность в соответствии с законодательнымиактами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 "Жанаозенский городской отдел сельского хозяйства и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Руководство государственного учреждения "Жанаозенский городской отдел сельского хозяйства и ветеринарии" осуществляется первым руководителем, который несет персональную ответственность за выполнение возложенных на государственное учреждение"Жанаозенский городской отдел сельского хозяйства и ветеринарии"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Первый руководитель государственного учреждения "Жанозенский городской отдел сельского хозяйства и ветеринарии"назначается на должность и освобождается от должности акимом города Жанаозен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Полномочия первого руководителя государственного учреждения "Жанаозенский городской отдел сельского хозяйства и ветеринарии":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работников государственного учреждения "Жанаозенский городской отдел сельского хозяйства и ветеринарии";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должности и освобождает от должностей работников государственного учреждения "Жанаозенский городской отдел сельского хозяйства и ветеринарии";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установленном законодательством осуществляет поощрение работников государственного учреждения "Жанаозенский городской отдел сельского хозяйства и ветеринарии";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налагает дисциплинарные взыскания на работниковгосударственного учреждения "Жанаозенский городской отдел сельского хозяйства и ветеринарии";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пределах своей компетенции издает обязательное для исполнения работникамигосударственного учреждения "Жанаозенский городской отдел сельского хозяйства и ветеринарии" приказы, дает указания, подписывает служебную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представляет интересы государственного учреждения "Жанаозенский городской отдел сельского хозяйства и ветеринарии" во взаимоотношениях с государственными органами, организациями и гражданами.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Первый руководитель государственного учреждения "Жанаозенский городской отдел сельского хозяйства и ветеринарии" несет персональную ответственность за организацию противодействия коррупции в государственном учреждении "Жанаозенский городской отдел сельского хозяйства и ветеринарии".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ведению первого руководителя государственного учреждения "Жанаозенский городской отдел сельского хозяйства и ветеринарии" закононодательством Республики Казахстан может быть отнесено решение иных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"Жанаозенский городской отдел сельского хозяйства и ветеринарии"в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"Жанаозенский городской отдел сельского хозяйства и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Государственное учреждение "Жанаозенский городской отдел сельского хозяйства и ветеринарии"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"Жанаозенский городской отдел сельского хозяйства и ветеринарии"формируется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Имущество, закрепленное за государственным учреждением "Жанаозенский городской отдел сельского хозяйства и ветеринарии",относится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Государственное учреждение "Жанаозенский городской отдел сельского хозяйства и ветеринарии"не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внесения изменений и дополнений в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Внесение изменений и дополнений в Положение производится постановлением акимата города Жанаозен.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Внесенные изменения и дополнения в Положение регистрируются всоответствии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государственного учреждения "Жанаозенский городской отдел сельского хозяйства и ветеринарии"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27. Реорганизация и </w:t>
      </w:r>
      <w:r>
        <w:rPr>
          <w:rFonts w:ascii="Times New Roman"/>
          <w:b/>
          <w:i w:val="false"/>
          <w:color w:val="000000"/>
          <w:sz w:val="28"/>
        </w:rPr>
        <w:t>ликвидация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"Жанаозенский городской отдел сельского хозяйства и ветеринарии"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