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2a48" w14:textId="86d2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24 декабря 2014 года № 35/283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от 30 марта 2015 года № 37/302. Зарегистрировано Департаментом юстиции Мангистауской области от 10 апреля 2015 года № 2671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17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 23/374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правовых актов за № 2649),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Жанаозенского городского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35/283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2015-2017 годы» (зарегистрировано в Реестре государственной регистрации нормативных правовых актов за № 2576, опубликовано в газете «Жанаозен» от 14 января 2015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2015-2017 годы, согласно приложению 1,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15 595 449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10 470 883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37 620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38 734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5 048 212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15 698 906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72 973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- 72 973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176 430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176 430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индивидуальный подоходный налог с доходов, облагаемых у источника выплаты - 45,1 процентов;»;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социальный налог - 45,2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 </w:t>
      </w:r>
      <w:r>
        <w:rPr>
          <w:rFonts w:ascii="Times New Roman"/>
          <w:b w:val="false"/>
          <w:i w:val="false"/>
          <w:color w:val="000000"/>
          <w:sz w:val="28"/>
        </w:rPr>
        <w:t>седьмой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восьмой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девятый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одиннадцатый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двенадцатый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тринадцатый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четырнадцатый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пятнадцатый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шестнадцатый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ставшие инвалидами вследствие ликвидации аварии на Чернобыльской АЭС - 60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1986-1987 годах - 50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1988-1989 годах - 20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- 60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-50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вступившие в повторный брак вдовам воинов погибших (умерших, пропавших без вести) в Великой Отечественной войне - 40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войны–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идентифицированным участникам Великой Отечественной войны к другим категориям людей - 40 месячных расчетных показателей;».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социально-экономического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Байжанов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(Орынбекову И.) обеспечить государственную регистрацию данного решения в органах юстиции, его официальное опубликование в средствах массовой информации и размещение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 Союз ССР – Союз Советских Социалистических Республик;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– Чернобыльская атомная электростанция.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Медеуов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Мынбай 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Сактаганова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2015 г.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30 марта 2015 года № 37/302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15"/>
        <w:gridCol w:w="773"/>
        <w:gridCol w:w="7451"/>
        <w:gridCol w:w="2704"/>
      </w:tblGrid>
      <w:tr>
        <w:trPr>
          <w:trHeight w:val="6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15 595 449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10 470 883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4 467 695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4 467 695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4 101 238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4 101 238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1 577 397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1 244 005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296 069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288 425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214 000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62 392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2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33 170</w:t>
            </w:r>
          </w:p>
        </w:tc>
      </w:tr>
      <w:tr>
        <w:trPr>
          <w:trHeight w:val="15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18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38 734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5 048 212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5 048 212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5 048 212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15 698 906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319 693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17 241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132 705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30 497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28 364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19 821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8 543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19 298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45 751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7 874 964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171 502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171 502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90 839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42 641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42 641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190 198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190 198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190 198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5 341 239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443 726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573 796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3 926 997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173 266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38 240</w:t>
            </w:r>
          </w:p>
        </w:tc>
      </w:tr>
      <w:tr>
        <w:trPr>
          <w:trHeight w:val="6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123 215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24 987</w:t>
            </w:r>
          </w:p>
        </w:tc>
      </w:tr>
      <w:tr>
        <w:trPr>
          <w:trHeight w:val="9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135 664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135 664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1 993 720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1 993 720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975 707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965 185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397 280</w:t>
            </w:r>
          </w:p>
        </w:tc>
      </w:tr>
      <w:tr>
        <w:trPr>
          <w:trHeight w:val="15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393 135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15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33 710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59 169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3 514 326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6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6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1 270 585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793 244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88 295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353 324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1 957 491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373 682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104 783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1 469 026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49 711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26 586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204 229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204 229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384 321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166 061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105 334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32 813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</w:p>
        </w:tc>
      </w:tr>
      <w:tr>
        <w:trPr>
          <w:trHeight w:val="3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67 791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29 843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20 917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88 578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10 742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599 865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599 865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599 865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49 509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29 929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10 917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10 917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678 765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678 765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628 958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36 851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1 197 412</w:t>
            </w:r>
          </w:p>
        </w:tc>
      </w:tr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37 817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37 817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794 082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508 293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285 789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176 341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176 341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143 821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44 435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74 386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72 973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-176 430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176 430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30 марта 2015 года № 37/302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на 2015 год,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63"/>
        <w:gridCol w:w="965"/>
        <w:gridCol w:w="9868"/>
      </w:tblGrid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Прог.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 (подпрограммы)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9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бюджетных инвестиционных проектов моногородах 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моногородах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30 марта 2015 года № 37/302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63"/>
        <w:gridCol w:w="965"/>
        <w:gridCol w:w="9868"/>
      </w:tblGrid>
      <w:tr>
        <w:trPr>
          <w:trHeight w:val="25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Прог.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6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