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ec97" w14:textId="cf7e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декабря 2015 года № 411. Зарегистрировано Департаментом юстиции Мангистауской области 10 февраля 2016 года № 2966.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состояния";</w:t>
      </w:r>
    </w:p>
    <w:bookmarkEnd w:id="10"/>
    <w:bookmarkStart w:name="z5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(Рзаханов А.К.)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Рзаханова А.К.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5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Мангистауской области"</w:t>
      </w:r>
    </w:p>
    <w:bookmarkEnd w:id="16"/>
    <w:bookmarkStart w:name="z5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Рзаханов А.К.</w:t>
      </w:r>
    </w:p>
    <w:bookmarkEnd w:id="17"/>
    <w:bookmarkStart w:name="z5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декабрь 2015 год.</w:t>
      </w:r>
      <w:r>
        <w:br/>
      </w:r>
    </w:p>
    <w:bookmarkEnd w:id="18"/>
    <w:bookmarkStart w:name="z5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9"/>
    <w:bookmarkStart w:name="z5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регистрации</w:t>
      </w:r>
    </w:p>
    <w:bookmarkEnd w:id="20"/>
    <w:bookmarkStart w:name="z5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гражданского состояния"</w:t>
      </w:r>
    </w:p>
    <w:bookmarkEnd w:id="21"/>
    <w:bookmarkStart w:name="z5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Елемесова А.З.</w:t>
      </w:r>
    </w:p>
    <w:bookmarkEnd w:id="22"/>
    <w:bookmarkStart w:name="z5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декабрь 2015 год.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декабрь 2015 года № 411</w:t>
            </w:r>
          </w:p>
        </w:tc>
      </w:tr>
    </w:tbl>
    <w:bookmarkStart w:name="z3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- услугодатель).</w:t>
      </w:r>
    </w:p>
    <w:bookmarkEnd w:id="25"/>
    <w:bookmarkStart w:name="z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6"/>
    <w:bookmarkStart w:name="z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районов и городов областного значения, города районного значения, акимы сел, сельских округов;</w:t>
      </w:r>
    </w:p>
    <w:bookmarkEnd w:id="27"/>
    <w:bookmarkStart w:name="z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 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30"/>
    <w:bookmarkStart w:name="z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настоящего Стандарта государственной услуги.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является:</w:t>
      </w:r>
    </w:p>
    <w:bookmarkEnd w:id="32"/>
    <w:bookmarkStart w:name="z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при обращении на портал – электронное заявление, удостоверенное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 Результат - передает на рассмотрение руководителю услугодателя;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дня;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3 (трех) рабочих дней со дня его рождения, государственная услуга оказывается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случае изменения анкетных данных ребенка достигшего десяти лет, дополнительно представляется его согласие в письменном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5-1 в соответствии с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участвующих в процессе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  1 (одного) дня;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о рождении ребенка по истечении 3 (трех) рабочих дней со дня его рождения, государственная услуга оказывается в течение 6 (шести) календарных дней; 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 номера и даты приема запроса;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 государственной услуги;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75"/>
    <w:bookmarkStart w:name="z5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76"/>
    <w:bookmarkStart w:name="z5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7"/>
    <w:bookmarkStart w:name="z5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78"/>
    <w:bookmarkStart w:name="z5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79"/>
    <w:bookmarkStart w:name="z6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80"/>
    <w:bookmarkStart w:name="z6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bookmarkEnd w:id="81"/>
    <w:bookmarkStart w:name="z6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82"/>
    <w:bookmarkStart w:name="z6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3"/>
    <w:bookmarkStart w:name="z6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84"/>
    <w:bookmarkStart w:name="z6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bookmarkStart w:name="z6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6"/>
    <w:bookmarkStart w:name="z6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 ребенка,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иисправлений в записи 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услуги"Регистрация рождения ребенка,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3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"/>
    <w:bookmarkStart w:name="z4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- услугодатель).</w:t>
      </w:r>
    </w:p>
    <w:bookmarkEnd w:id="90"/>
    <w:bookmarkStart w:name="z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91"/>
    <w:bookmarkStart w:name="z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районов и городов областного значения, города районного значения, акимы сел, сельских округов;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является:</w:t>
      </w:r>
    </w:p>
    <w:bookmarkEnd w:id="95"/>
    <w:bookmarkStart w:name="z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6"/>
    <w:bookmarkStart w:name="z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обоих лиц, вступающих в брак;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 установленного законодательством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98"/>
    <w:bookmarkStart w:name="z4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99"/>
    <w:bookmarkStart w:name="z4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услугодателю;</w:t>
      </w:r>
    </w:p>
    <w:bookmarkEnd w:id="100"/>
    <w:bookmarkStart w:name="z4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bookmarkEnd w:id="101"/>
    <w:bookmarkStart w:name="z4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bookmarkEnd w:id="102"/>
    <w:bookmarkStart w:name="z4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 истечение месяца со дня подачи заявления (день приема не входит в срок оказания государственной услуги)  регистрирует заключение брака (супружества), либо выдает мотивированный ответ об отказе;</w:t>
      </w:r>
    </w:p>
    <w:bookmarkEnd w:id="103"/>
    <w:bookmarkStart w:name="z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104"/>
    <w:bookmarkStart w:name="z8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bookmarkEnd w:id="105"/>
    <w:bookmarkStart w:name="z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сформированное свидетельство руководителю услугодателя;</w:t>
      </w:r>
    </w:p>
    <w:bookmarkStart w:name="z4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печать. Результат – подписывает результат государственной услуги и передает ответственному исполнителю услугодателя;</w:t>
      </w:r>
    </w:p>
    <w:bookmarkEnd w:id="107"/>
    <w:bookmarkStart w:name="z4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услугодателя, участвующих в процессе оказания государственной услуги:</w:t>
      </w:r>
    </w:p>
    <w:bookmarkEnd w:id="109"/>
    <w:bookmarkStart w:name="z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исполнительуслугодателя;</w:t>
      </w:r>
    </w:p>
    <w:bookmarkEnd w:id="110"/>
    <w:bookmarkStart w:name="z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12"/>
    <w:bookmarkStart w:name="z4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113"/>
    <w:bookmarkStart w:name="z4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114"/>
    <w:bookmarkStart w:name="z4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зявления с отметкой о регистрации с указанием даты и времени приема пакета документов и регистрирует заявление в журнале регистраций заявлений и в ИС "ЗАГС" в течение 20 (двадцати) минут;</w:t>
      </w:r>
    </w:p>
    <w:bookmarkEnd w:id="115"/>
    <w:bookmarkStart w:name="z4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bookmarkEnd w:id="116"/>
    <w:bookmarkStart w:name="z4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 истечение месяца со дня подачи заявления (день приема не входит в срок оказания государственной услуги)  регистрирует заключение брака (супружества), либо выдает мотивированный ответ об отказе;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Start w:name="z4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печать;</w:t>
      </w:r>
    </w:p>
    <w:bookmarkEnd w:id="118"/>
    <w:bookmarkStart w:name="z4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функционального взаимодействия при оказании государственнойуслуги через портал:</w:t>
      </w:r>
    </w:p>
    <w:bookmarkEnd w:id="120"/>
    <w:bookmarkStart w:name="z4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121"/>
    <w:bookmarkStart w:name="z4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первымуслугополучателем ИИН и пароля (процесс авторизации) на портале для получения услуги;</w:t>
      </w:r>
    </w:p>
    <w:bookmarkEnd w:id="122"/>
    <w:bookmarkStart w:name="z4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первомуслугополучателе через ИИН и пароль;</w:t>
      </w:r>
    </w:p>
    <w:bookmarkEnd w:id="123"/>
    <w:bookmarkStart w:name="z4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124"/>
    <w:bookmarkStart w:name="z4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5"/>
    <w:bookmarkStart w:name="z4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bookmarkEnd w:id="126"/>
    <w:bookmarkStart w:name="z4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bookmarkEnd w:id="127"/>
    <w:bookmarkStart w:name="z4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28"/>
    <w:bookmarkStart w:name="z4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bookmarkEnd w:id="129"/>
    <w:bookmarkStart w:name="z4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130"/>
    <w:bookmarkStart w:name="z4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анулирован;</w:t>
      </w:r>
    </w:p>
    <w:bookmarkEnd w:id="131"/>
    <w:bookmarkStart w:name="z4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132"/>
    <w:bookmarkStart w:name="z4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услуги;</w:t>
      </w:r>
    </w:p>
    <w:bookmarkEnd w:id="133"/>
    <w:bookmarkStart w:name="z4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bookmarkEnd w:id="134"/>
    <w:bookmarkStart w:name="z4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135"/>
    <w:bookmarkStart w:name="z4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–вход в "личный кабинет" второго услугополучателя для заполнения электронного документа (запроса);</w:t>
      </w:r>
    </w:p>
    <w:bookmarkEnd w:id="136"/>
    <w:bookmarkStart w:name="z4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bookmarkEnd w:id="137"/>
    <w:bookmarkStart w:name="z5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138"/>
    <w:bookmarkStart w:name="z5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bookmarkEnd w:id="139"/>
    <w:bookmarkStart w:name="z5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услугополучателями результата государственной услуги, сформированного порталом.</w:t>
      </w:r>
    </w:p>
    <w:bookmarkEnd w:id="140"/>
    <w:bookmarkStart w:name="z5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5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заключения брака 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брака(супружества), в том числе 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3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144"/>
    <w:bookmarkStart w:name="z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45"/>
    <w:bookmarkStart w:name="z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6"/>
    <w:bookmarkStart w:name="z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147"/>
    <w:bookmarkStart w:name="z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bookmarkEnd w:id="148"/>
    <w:bookmarkStart w:name="z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152"/>
    <w:bookmarkStart w:name="z1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3"/>
    <w:bookmarkStart w:name="z1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4"/>
    <w:bookmarkStart w:name="z1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55"/>
    <w:bookmarkStart w:name="z1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bookmarkEnd w:id="156"/>
    <w:bookmarkStart w:name="z1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bookmarkEnd w:id="157"/>
    <w:bookmarkStart w:name="z1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сектор выдачи документов Государственной корпорации.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159"/>
    <w:bookmarkStart w:name="z1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0"/>
    <w:bookmarkStart w:name="z1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161"/>
    <w:bookmarkStart w:name="z1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162"/>
    <w:bookmarkStart w:name="z1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163"/>
    <w:bookmarkStart w:name="z1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164"/>
    <w:bookmarkStart w:name="z1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65"/>
    <w:bookmarkStart w:name="z1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166"/>
    <w:bookmarkStart w:name="z1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167"/>
    <w:bookmarkStart w:name="z1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68"/>
    <w:bookmarkStart w:name="z1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передачадокументов;</w:t>
      </w:r>
    </w:p>
    <w:bookmarkEnd w:id="169"/>
    <w:bookmarkStart w:name="z1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170"/>
    <w:bookmarkStart w:name="z1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171"/>
    <w:bookmarkStart w:name="z1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–передает на исполнение;</w:t>
      </w:r>
    </w:p>
    <w:bookmarkEnd w:id="172"/>
    <w:bookmarkStart w:name="z1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- ИС "ЗАГС") формирует актовую запись, осуществляет регистрацию и распечатывает соответствующее свидетельство (справку) в течение 1 (одного) рабочего дня;</w:t>
      </w:r>
    </w:p>
    <w:bookmarkEnd w:id="173"/>
    <w:bookmarkStart w:name="z1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услуги), выдача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174"/>
    <w:bookmarkStart w:name="z1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bookmarkEnd w:id="175"/>
    <w:bookmarkStart w:name="z1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передает на подпись руководителю услугодателя, затем в свидетельстве (справке) ставится гербовая печать услугодателя. Результат – передает на подпись и проставление гербовой печати руководителю услугодателя;</w:t>
      </w:r>
    </w:p>
    <w:bookmarkEnd w:id="176"/>
    <w:bookmarkStart w:name="z1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bookmarkEnd w:id="177"/>
    <w:bookmarkStart w:name="z1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документов Государственной корпорации. Результат – регистрирует и передает результат государственной услуги;</w:t>
      </w:r>
    </w:p>
    <w:bookmarkEnd w:id="178"/>
    <w:bookmarkStart w:name="z1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услуги;</w:t>
      </w:r>
    </w:p>
    <w:bookmarkEnd w:id="179"/>
    <w:bookmarkStart w:name="z1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государственной услуги через портал:</w:t>
      </w:r>
    </w:p>
    <w:bookmarkEnd w:id="180"/>
    <w:bookmarkStart w:name="z1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181"/>
    <w:bookmarkStart w:name="z1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182"/>
    <w:bookmarkStart w:name="z1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83"/>
    <w:bookmarkStart w:name="z1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4"/>
    <w:bookmarkStart w:name="z1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185"/>
    <w:bookmarkStart w:name="z1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86"/>
    <w:bookmarkStart w:name="z1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87"/>
    <w:bookmarkStart w:name="z6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188"/>
    <w:bookmarkStart w:name="z6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189"/>
    <w:bookmarkStart w:name="z6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190"/>
    <w:bookmarkStart w:name="z6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bookmarkEnd w:id="191"/>
    <w:bookmarkStart w:name="z6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192"/>
    <w:bookmarkStart w:name="z6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93"/>
    <w:bookmarkStart w:name="z6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194"/>
    <w:bookmarkStart w:name="z6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5"/>
    <w:bookmarkStart w:name="z6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Выдача повторных свидетельств или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6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– МИО) районов и городов областного значения (далее – услугодатель).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МИО районов и городов областного значения, города районного значения, акимы сел,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9"/>
    <w:bookmarkStart w:name="z5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(зарегистрировано в Реестре государственной регистрации нормативных правовых актов за № 11374) (далее – Стандарт).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202"/>
    <w:bookmarkStart w:name="z5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пункта 9 Стандарта в течение 20 (двадцати) минут;</w:t>
      </w:r>
    </w:p>
    <w:bookmarkEnd w:id="203"/>
    <w:bookmarkStart w:name="z5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04"/>
    <w:bookmarkStart w:name="z5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bookmarkEnd w:id="205"/>
    <w:bookmarkStart w:name="z5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bookmarkEnd w:id="206"/>
    <w:bookmarkStart w:name="z5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29 (двадцать девять)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bookmarkStart w:name="z5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208"/>
    <w:bookmarkStart w:name="z5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участвующих в процессе оказания государственной услуги: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211"/>
    <w:bookmarkStart w:name="z5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12"/>
    <w:bookmarkStart w:name="z5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13"/>
    <w:bookmarkStart w:name="z5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bookmarkEnd w:id="214"/>
    <w:bookmarkStart w:name="z5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bookmarkEnd w:id="215"/>
    <w:bookmarkStart w:name="z5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29 (двадцать девять)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Start w:name="z5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217"/>
    <w:bookmarkStart w:name="z5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услугополучателю. Результат – выдает свидетельство.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219"/>
    <w:bookmarkStart w:name="z5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интернет - ресурсе услугодателя.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отцовства, в том числе внесение изменений, дополнений и 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37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- услугодатель).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районов и городов областного значения, города районного значения, акимы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является:</w:t>
      </w:r>
    </w:p>
    <w:bookmarkEnd w:id="225"/>
    <w:bookmarkStart w:name="z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227"/>
    <w:bookmarkStart w:name="z1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услугодателю,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28"/>
    <w:bookmarkStart w:name="z1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29"/>
    <w:bookmarkStart w:name="z1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bookmarkEnd w:id="230"/>
    <w:bookmarkStart w:name="z1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231"/>
    <w:bookmarkStart w:name="z1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6 (шести) рабочих дней;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Результат–передает на подпись и проставление гербовой печати руководителю услугодателя;</w:t>
      </w:r>
    </w:p>
    <w:bookmarkStart w:name="z1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233"/>
    <w:bookmarkStart w:name="z1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участвующих в процессе оказания государственной услуги:</w:t>
      </w:r>
    </w:p>
    <w:bookmarkEnd w:id="235"/>
    <w:bookmarkStart w:name="z8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237"/>
    <w:bookmarkStart w:name="z1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38"/>
    <w:bookmarkStart w:name="z1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39"/>
    <w:bookmarkStart w:name="z1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</w:t>
      </w:r>
    </w:p>
    <w:bookmarkEnd w:id="240"/>
    <w:bookmarkStart w:name="z1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</w:t>
      </w:r>
    </w:p>
    <w:bookmarkEnd w:id="241"/>
    <w:bookmarkStart w:name="z1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6 (шести) рабочих дней;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Результат–передает на подпись и проставление гербовой печати руководителю услугодателя;</w:t>
      </w:r>
    </w:p>
    <w:bookmarkStart w:name="z1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</w:t>
      </w:r>
    </w:p>
    <w:bookmarkEnd w:id="243"/>
    <w:bookmarkStart w:name="z1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245"/>
    <w:bookmarkStart w:name="z1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6"/>
    <w:bookmarkStart w:name="z1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 номера и даты приема запроса;</w:t>
      </w:r>
    </w:p>
    <w:bookmarkEnd w:id="247"/>
    <w:bookmarkStart w:name="z1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248"/>
    <w:bookmarkStart w:name="z1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249"/>
    <w:bookmarkStart w:name="z2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50"/>
    <w:bookmarkStart w:name="z2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251"/>
    <w:bookmarkStart w:name="z2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252"/>
    <w:bookmarkStart w:name="z2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253"/>
    <w:bookmarkStart w:name="z2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254"/>
    <w:bookmarkStart w:name="z2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255"/>
    <w:bookmarkStart w:name="z2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Результат- регистрация;</w:t>
      </w:r>
    </w:p>
    <w:bookmarkEnd w:id="256"/>
    <w:bookmarkStart w:name="z2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257"/>
    <w:bookmarkStart w:name="z62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bookmarkEnd w:id="258"/>
    <w:bookmarkStart w:name="z62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259"/>
    <w:bookmarkStart w:name="z62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End w:id="260"/>
    <w:bookmarkStart w:name="z62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261"/>
    <w:bookmarkStart w:name="z62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 реестра. Результат – регистрирует и передает результат государственной услуги.</w:t>
      </w:r>
    </w:p>
    <w:bookmarkEnd w:id="262"/>
    <w:bookmarkStart w:name="z63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bookmarkEnd w:id="263"/>
    <w:bookmarkStart w:name="z63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264"/>
    <w:bookmarkStart w:name="z63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265"/>
    <w:bookmarkStart w:name="z63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 </w:t>
      </w:r>
    </w:p>
    <w:bookmarkEnd w:id="266"/>
    <w:bookmarkStart w:name="z63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267"/>
    <w:bookmarkStart w:name="z63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68"/>
    <w:bookmarkStart w:name="z63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связи с имеющимися нарушениями в данных услугополучателя;</w:t>
      </w:r>
    </w:p>
    <w:bookmarkEnd w:id="269"/>
    <w:bookmarkStart w:name="z63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270"/>
    <w:bookmarkStart w:name="z63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71"/>
    <w:bookmarkStart w:name="z6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72"/>
    <w:bookmarkStart w:name="z6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273"/>
    <w:bookmarkStart w:name="z6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274"/>
    <w:bookmarkStart w:name="z6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275"/>
    <w:bookmarkStart w:name="z6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bookmarkEnd w:id="276"/>
    <w:bookmarkStart w:name="z64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</w:t>
      </w:r>
    </w:p>
    <w:bookmarkEnd w:id="277"/>
    <w:bookmarkStart w:name="z64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78"/>
    <w:bookmarkStart w:name="z6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279"/>
    <w:bookmarkStart w:name="z6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0"/>
    <w:bookmarkStart w:name="z6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"Регистрация перемены имени, отчества, фамилии,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38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3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"Восстановление записей актов гражданского состояния" (далее – государственная услуга) оказывается местными исполнительными органами (далее – МИО) районов и городов областного значения (далее – услугодатель).</w:t>
      </w:r>
    </w:p>
    <w:bookmarkEnd w:id="283"/>
    <w:bookmarkStart w:name="z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районов и городов областного значения, акимы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электронная/бумажная.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6"/>
    <w:bookmarkStart w:name="z1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287"/>
    <w:bookmarkStart w:name="z1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4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290"/>
    <w:bookmarkStart w:name="z2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291"/>
    <w:bookmarkStart w:name="z2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292"/>
    <w:bookmarkStart w:name="z24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 Результат - передает на рассмотрение руководителю услугодателя;</w:t>
      </w:r>
    </w:p>
    <w:bookmarkEnd w:id="293"/>
    <w:bookmarkStart w:name="z2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294"/>
    <w:bookmarkStart w:name="z24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Кодекса Республики Казахстан от 26 декабря 2011 года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6 (шести) рабочих дней;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восстановления записи актов гражданского состояния – 1 (один) рабочий день;</w:t>
      </w:r>
    </w:p>
    <w:bookmarkStart w:name="z25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296"/>
    <w:bookmarkStart w:name="z65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участвующих в процессе оказания государственной услуги: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299"/>
    <w:bookmarkStart w:name="z65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00"/>
    <w:bookmarkStart w:name="z6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01"/>
    <w:bookmarkStart w:name="z6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минут;</w:t>
      </w:r>
    </w:p>
    <w:bookmarkEnd w:id="302"/>
    <w:bookmarkStart w:name="z6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</w:t>
      </w:r>
    </w:p>
    <w:bookmarkEnd w:id="303"/>
    <w:bookmarkStart w:name="z6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Кодекса Республики Казахстан от 26 декабря 2011 года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6 (шести) рабочих дней;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восстановления записи актов гражданского состояния – 1 (один) рабочий день;</w:t>
      </w:r>
    </w:p>
    <w:bookmarkStart w:name="z66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305"/>
    <w:bookmarkStart w:name="z66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307"/>
    <w:bookmarkStart w:name="z6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8"/>
    <w:bookmarkStart w:name="z6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309"/>
    <w:bookmarkStart w:name="z67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10"/>
    <w:bookmarkStart w:name="z67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11"/>
    <w:bookmarkStart w:name="z6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312"/>
    <w:bookmarkStart w:name="z67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13"/>
    <w:bookmarkStart w:name="z67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314"/>
    <w:bookmarkStart w:name="z67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315"/>
    <w:bookmarkStart w:name="z67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16"/>
    <w:bookmarkStart w:name="z67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317"/>
    <w:bookmarkStart w:name="z67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318"/>
    <w:bookmarkStart w:name="z67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319"/>
    <w:bookmarkStart w:name="z68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320"/>
    <w:bookmarkStart w:name="z68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bookmarkEnd w:id="321"/>
    <w:bookmarkStart w:name="z68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bookmarkEnd w:id="322"/>
    <w:bookmarkStart w:name="z68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End w:id="323"/>
    <w:bookmarkStart w:name="z68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324"/>
    <w:bookmarkStart w:name="z68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основанииреестра. Результат – регистрирует и передает результат государственной услуги;</w:t>
      </w:r>
    </w:p>
    <w:bookmarkEnd w:id="325"/>
    <w:bookmarkStart w:name="z68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 услуги в сектор выдачи документов Государственной корпорации в течение 1(одного) рабочего дня. Результат – передает результат государственной услуги;</w:t>
      </w:r>
    </w:p>
    <w:bookmarkEnd w:id="326"/>
    <w:bookmarkStart w:name="z68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327"/>
    <w:bookmarkStart w:name="z68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- ресурсе услугодателя.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функционального взаимодействия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актов гражданского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38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9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 смерти,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</w:t>
      </w:r>
    </w:p>
    <w:bookmarkEnd w:id="330"/>
    <w:bookmarkStart w:name="z1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31"/>
    <w:bookmarkStart w:name="z1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районов и городов областного значения, города районного значения, акимы сел, сельских округов;</w:t>
      </w:r>
    </w:p>
    <w:bookmarkEnd w:id="332"/>
    <w:bookmarkStart w:name="z1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электронная/бумажная.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35"/>
    <w:bookmarkStart w:name="z1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или справка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336"/>
    <w:bookmarkStart w:name="z1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7"/>
    <w:bookmarkStart w:name="z1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времени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69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Стандарту.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340"/>
    <w:bookmarkStart w:name="z69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41"/>
    <w:bookmarkStart w:name="z69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42"/>
    <w:bookmarkStart w:name="z69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15(пятнадцати) минут. Результат - передает на рассмотрение руководителю услугодателя;</w:t>
      </w:r>
    </w:p>
    <w:bookmarkEnd w:id="343"/>
    <w:bookmarkStart w:name="z69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344"/>
    <w:bookmarkStart w:name="z70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Кодекса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рассмотрения.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получение уведомления в части подтверждения принятия заявления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услугодателя.</w:t>
      </w:r>
    </w:p>
    <w:bookmarkStart w:name="z70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–подписывает свидетельство (справку) и ставит гербовую печать;       7) сотрудник 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участвующих в процессе оказания государственной услуги:</w:t>
      </w:r>
    </w:p>
    <w:bookmarkEnd w:id="347"/>
    <w:bookmarkStart w:name="z1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8"/>
    <w:bookmarkStart w:name="z1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50"/>
    <w:bookmarkStart w:name="z71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51"/>
    <w:bookmarkStart w:name="z7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52"/>
    <w:bookmarkStart w:name="z7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</w:p>
    <w:bookmarkEnd w:id="353"/>
    <w:bookmarkStart w:name="z7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</w:t>
      </w:r>
    </w:p>
    <w:bookmarkEnd w:id="354"/>
    <w:bookmarkStart w:name="z7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Кодекса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рассмотрения.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получение уведомления в части подтверждения принятия заявления - 1 (один) рабочий день;</w:t>
      </w:r>
    </w:p>
    <w:bookmarkStart w:name="z71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минут;</w:t>
      </w:r>
    </w:p>
    <w:bookmarkEnd w:id="356"/>
    <w:bookmarkStart w:name="z71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2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358"/>
    <w:bookmarkStart w:name="z72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59"/>
    <w:bookmarkStart w:name="z72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360"/>
    <w:bookmarkStart w:name="z72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361"/>
    <w:bookmarkStart w:name="z72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362"/>
    <w:bookmarkStart w:name="z72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363"/>
    <w:bookmarkStart w:name="z72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364"/>
    <w:bookmarkStart w:name="z7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365"/>
    <w:bookmarkStart w:name="z72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366"/>
    <w:bookmarkStart w:name="z72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67"/>
    <w:bookmarkStart w:name="z73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bookmarkEnd w:id="368"/>
    <w:bookmarkStart w:name="z73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 Результат – передача документов;</w:t>
      </w:r>
    </w:p>
    <w:bookmarkEnd w:id="369"/>
    <w:bookmarkStart w:name="z73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Результат- регистрация;</w:t>
      </w:r>
    </w:p>
    <w:bookmarkEnd w:id="370"/>
    <w:bookmarkStart w:name="z73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371"/>
    <w:bookmarkStart w:name="z73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свидетельства(справки) передает на подпись руководителю услугодателя в течение 1 (одного) рабочего дня;</w:t>
      </w:r>
    </w:p>
    <w:bookmarkEnd w:id="372"/>
    <w:bookmarkStart w:name="z73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373"/>
    <w:bookmarkStart w:name="z73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bookmarkEnd w:id="374"/>
    <w:bookmarkStart w:name="z73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документов Государственной корпорации. Результат – регистрирует и передает результат государственной услуги;</w:t>
      </w:r>
    </w:p>
    <w:bookmarkEnd w:id="375"/>
    <w:bookmarkStart w:name="z73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услуги.</w:t>
      </w:r>
    </w:p>
    <w:bookmarkEnd w:id="376"/>
    <w:bookmarkStart w:name="z73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регламенту.Справочник бизнес-процессов оказания государственной услуги размещается на интернет-ресурсе услугодателя.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функционального взаимодействия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(далее – ЭЦП) для удостоверения (подписания) запроса;</w:t>
      </w:r>
    </w:p>
    <w:bookmarkStart w:name="z1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78"/>
    <w:bookmarkStart w:name="z1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79"/>
    <w:bookmarkStart w:name="z1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bookmarkEnd w:id="380"/>
    <w:bookmarkStart w:name="z1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услуги"Регистрация смерти, в том числе внесение изменений, дополнений и исправлений в записи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"Регистрация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том числе внесение изменений,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11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4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МИО районов и городов областного значения, города районного значения, акимы сел,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4"/>
    <w:bookmarkStart w:name="z55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5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Стандарту.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387"/>
    <w:bookmarkStart w:name="z55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88"/>
    <w:bookmarkStart w:name="z55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услугодателю;</w:t>
      </w:r>
    </w:p>
    <w:bookmarkEnd w:id="389"/>
    <w:bookmarkStart w:name="z55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bookmarkEnd w:id="390"/>
    <w:bookmarkStart w:name="z55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bookmarkEnd w:id="391"/>
    <w:bookmarkStart w:name="z56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формирует актовую запись, регистрирует ИС "ЗАГС" и распечатывает соответствующее свидетельство в течение 1 (одного) рабочего дня;</w:t>
      </w:r>
    </w:p>
    <w:bookmarkEnd w:id="392"/>
    <w:bookmarkStart w:name="z14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bookmarkStart w:name="z56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394"/>
    <w:bookmarkStart w:name="z56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6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участвующих в процессе оказания государственной услуги: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97"/>
    <w:bookmarkStart w:name="z57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398"/>
    <w:bookmarkStart w:name="z57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399"/>
    <w:bookmarkStart w:name="z57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bookmarkEnd w:id="400"/>
    <w:bookmarkStart w:name="z57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bookmarkEnd w:id="401"/>
    <w:bookmarkStart w:name="z57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формирует актовую запись, регистрирует в ИС "ЗАГС" и распечатывает соответствующее свидетельство в течение 1 (одного) рабочего дня;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Start w:name="z57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минут;</w:t>
      </w:r>
    </w:p>
    <w:bookmarkEnd w:id="403"/>
    <w:bookmarkStart w:name="z58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8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населения и портал не оказывается.</w:t>
      </w:r>
    </w:p>
    <w:bookmarkEnd w:id="405"/>
    <w:bookmarkStart w:name="z58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усыновления,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411</w:t>
            </w:r>
          </w:p>
        </w:tc>
      </w:tr>
    </w:tbl>
    <w:bookmarkStart w:name="z38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</w:t>
      </w:r>
    </w:p>
    <w:bookmarkEnd w:id="408"/>
    <w:bookmarkStart w:name="z2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09"/>
    <w:bookmarkStart w:name="z2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районов и городов областного значения, города районного занчения, акимы сел, сельских округов;</w:t>
      </w:r>
    </w:p>
    <w:bookmarkEnd w:id="410"/>
    <w:bookmarkStart w:name="z2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413"/>
    <w:bookmarkStart w:name="z2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5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является:</w:t>
      </w:r>
    </w:p>
    <w:bookmarkEnd w:id="415"/>
    <w:bookmarkStart w:name="z2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417"/>
    <w:bookmarkStart w:name="z3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пункта 9 Стандарта в течение 20 (двадцати) минут;</w:t>
      </w:r>
    </w:p>
    <w:bookmarkEnd w:id="418"/>
    <w:bookmarkStart w:name="z3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419"/>
    <w:bookmarkStart w:name="z3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</w:p>
    <w:bookmarkEnd w:id="420"/>
    <w:bookmarkStart w:name="z36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421"/>
    <w:bookmarkStart w:name="z36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рабочего дня;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 – 29 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 44 (сорока четыре)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(шести)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(двадцати девяти) календарных дней с уведомлением услугополучателя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bookmarkStart w:name="z37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423"/>
    <w:bookmarkStart w:name="z37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участвующих в процессе оказания государственной услуги:</w:t>
      </w:r>
    </w:p>
    <w:bookmarkEnd w:id="425"/>
    <w:bookmarkStart w:name="z2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26"/>
    <w:bookmarkStart w:name="z2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7.Описание последовательности процедур (действий) между структурными подразделениями (работниками) услугодателя:</w:t>
      </w:r>
    </w:p>
    <w:bookmarkEnd w:id="428"/>
    <w:bookmarkStart w:name="z37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</w:p>
    <w:bookmarkEnd w:id="429"/>
    <w:bookmarkStart w:name="z7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bookmarkEnd w:id="430"/>
    <w:bookmarkStart w:name="z38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bookmarkEnd w:id="431"/>
    <w:bookmarkStart w:name="z38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15 (пятнадцати) минут;</w:t>
      </w:r>
    </w:p>
    <w:bookmarkEnd w:id="432"/>
    <w:bookmarkStart w:name="z38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рабочего дня;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 44 (сорока четыре)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(шести)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(двадцати девяти) календарных дней с уведомлением услугополучателя в течение 2 (двух) календарных дней;</w:t>
      </w:r>
    </w:p>
    <w:bookmarkStart w:name="z7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bookmarkEnd w:id="434"/>
    <w:bookmarkStart w:name="z38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9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436"/>
    <w:bookmarkStart w:name="z39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37"/>
    <w:bookmarkStart w:name="z39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bookmarkEnd w:id="438"/>
    <w:bookmarkStart w:name="z39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439"/>
    <w:bookmarkStart w:name="z39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</w:p>
    <w:bookmarkEnd w:id="440"/>
    <w:bookmarkStart w:name="z39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наименований приложенных документов;</w:t>
      </w:r>
    </w:p>
    <w:bookmarkEnd w:id="441"/>
    <w:bookmarkStart w:name="z39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42"/>
    <w:bookmarkStart w:name="z39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документов;</w:t>
      </w:r>
    </w:p>
    <w:bookmarkEnd w:id="443"/>
    <w:bookmarkStart w:name="z39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bookmarkEnd w:id="444"/>
    <w:bookmarkStart w:name="z39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45"/>
    <w:bookmarkStart w:name="z40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Государственной корпорации в течение 30 (тридцати) минут. Результат – передача документов;</w:t>
      </w:r>
    </w:p>
    <w:bookmarkEnd w:id="446"/>
    <w:bookmarkStart w:name="z40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1 (одного) рабочего дня.Результат – передача документов;</w:t>
      </w:r>
    </w:p>
    <w:bookmarkEnd w:id="447"/>
    <w:bookmarkStart w:name="z40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bookmarkEnd w:id="448"/>
    <w:bookmarkStart w:name="z4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bookmarkEnd w:id="449"/>
    <w:bookmarkStart w:name="z40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bookmarkEnd w:id="450"/>
    <w:bookmarkStart w:name="z40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bookmarkEnd w:id="451"/>
    <w:bookmarkStart w:name="z40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bookmarkEnd w:id="452"/>
    <w:bookmarkStart w:name="z40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bookmarkEnd w:id="453"/>
    <w:bookmarkStart w:name="z40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 Результат – передает на подпись и проставление гербовой печати руководителю услугодателя;</w:t>
      </w:r>
    </w:p>
    <w:bookmarkEnd w:id="454"/>
    <w:bookmarkStart w:name="z40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bookmarkEnd w:id="455"/>
    <w:bookmarkStart w:name="z41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курьеру Государственной корпорации на основанииреестра. Результат – регистрирует и передает результат государственной услуги.</w:t>
      </w:r>
    </w:p>
    <w:bookmarkEnd w:id="456"/>
    <w:bookmarkStart w:name="z41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 Государственной корпорации передает результат государственной услуги в сектор выдачи документов Государственной корпорации в течение 1 (одного) рабочего дня. Результат – передает результат государственной услуги;</w:t>
      </w:r>
    </w:p>
    <w:bookmarkEnd w:id="457"/>
    <w:bookmarkStart w:name="z41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End w:id="458"/>
    <w:bookmarkStart w:name="z41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459"/>
    <w:bookmarkStart w:name="z41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460"/>
    <w:bookmarkStart w:name="z41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bookmarkEnd w:id="461"/>
    <w:bookmarkStart w:name="z41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bookmarkEnd w:id="462"/>
    <w:bookmarkStart w:name="z41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первого услугополучателя; </w:t>
      </w:r>
    </w:p>
    <w:bookmarkEnd w:id="463"/>
    <w:bookmarkStart w:name="z41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464"/>
    <w:bookmarkStart w:name="z41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bookmarkEnd w:id="465"/>
    <w:bookmarkStart w:name="z42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bookmarkEnd w:id="466"/>
    <w:bookmarkStart w:name="z42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67"/>
    <w:bookmarkStart w:name="z42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bookmarkEnd w:id="468"/>
    <w:bookmarkStart w:name="z42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469"/>
    <w:bookmarkStart w:name="z42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анулирован;</w:t>
      </w:r>
    </w:p>
    <w:bookmarkEnd w:id="470"/>
    <w:bookmarkStart w:name="z42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471"/>
    <w:bookmarkStart w:name="z42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ввод вторым услугополучателем ИИН и пароля (процесс авторизации) на портале для получения услуги;</w:t>
      </w:r>
    </w:p>
    <w:bookmarkEnd w:id="472"/>
    <w:bookmarkStart w:name="z42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bookmarkEnd w:id="473"/>
    <w:bookmarkStart w:name="z42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474"/>
    <w:bookmarkStart w:name="z42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вход в "личный кабинет" второго услугополучателя для заполнения электронного документа (запроса);</w:t>
      </w:r>
    </w:p>
    <w:bookmarkEnd w:id="475"/>
    <w:bookmarkStart w:name="z43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bookmarkEnd w:id="476"/>
    <w:bookmarkStart w:name="z43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477"/>
    <w:bookmarkStart w:name="z43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13 – формирование сообщения об отказе в запрашиваемой услуге в связи с имеющимися нарушениями в документах услугополучателей;</w:t>
      </w:r>
    </w:p>
    <w:bookmarkEnd w:id="478"/>
    <w:bookmarkStart w:name="z43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14 – получение услугополучателями результата государственной услуги, сформированного порталом. Электронный документ формируется сиспользованием ЭЦП сотрудника услугодателя.</w:t>
      </w:r>
    </w:p>
    <w:bookmarkEnd w:id="479"/>
    <w:bookmarkStart w:name="z4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0"/>
    <w:bookmarkStart w:name="z43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регламенту.Справочник бизнес-процессов оказания государственной услуги размещается на интернет-ресурсе услугодателя.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расторжения брака (супружества),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 расторжения брака (супружества), в том числе внесение изменений,дополнений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6"/>
        <w:gridCol w:w="11914"/>
      </w:tblGrid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505700" cy="273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2015 года № 411</w:t>
            </w:r>
          </w:p>
        </w:tc>
      </w:tr>
    </w:tbl>
    <w:bookmarkStart w:name="z585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Аннулирование записей актов гражданского состояния"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4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"Аннулирование записей актов гражданского состояния" (далее – государственная услуга оказывается местными исполнительными органами (далее - МИО) районов и городов областного значения, города районного значения, акимы сел, сельских округов (далее – услугодатель).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Start w:name="z23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484"/>
    <w:bookmarkStart w:name="z23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города районного значения, акимы поселков, сел, сельских округов;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электронная/бумажная.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5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заявление и документы согласно пункту 10 Стандарта (далее – пакет документов).</w:t>
      </w:r>
    </w:p>
    <w:bookmarkEnd w:id="489"/>
    <w:bookmarkStart w:name="z75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процедуры (действия), входящей в состав процесса оказания государственной услуги:</w:t>
      </w:r>
    </w:p>
    <w:bookmarkEnd w:id="490"/>
    <w:bookmarkStart w:name="z75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15 (пятнадцать) минут и передает руководителю.</w:t>
      </w:r>
    </w:p>
    <w:bookmarkEnd w:id="491"/>
    <w:bookmarkStart w:name="z75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492"/>
    <w:bookmarkStart w:name="z75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1 (один) час.</w:t>
      </w:r>
    </w:p>
    <w:bookmarkEnd w:id="493"/>
    <w:bookmarkStart w:name="z75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94"/>
    <w:bookmarkStart w:name="z76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готовит проект результата оказания государственной услуги, в течение месяца (день приема не входит в срок оказания государственной услуги):</w:t>
      </w:r>
    </w:p>
    <w:bookmarkEnd w:id="495"/>
    <w:bookmarkStart w:name="z25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лиц, при необходимости запроса в другие государственные органы и проведения дополнительного изучения или проверки, срок рассмотрения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496"/>
    <w:bookmarkStart w:name="z25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аннулирование записей актов гражданского состояния на основании: решения суда – 14 (четырнадцать)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bookmarkEnd w:id="497"/>
    <w:bookmarkStart w:name="z25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аннулирования записи актов гражданского состояния – 1 (один) рабочий день;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Start w:name="z76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час.</w:t>
      </w:r>
    </w:p>
    <w:bookmarkEnd w:id="499"/>
    <w:bookmarkStart w:name="z76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500"/>
    <w:bookmarkStart w:name="z76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выдает результат оказания государственной услуги, 15 (пятнадцать) минут.</w:t>
      </w:r>
    </w:p>
    <w:bookmarkEnd w:id="501"/>
    <w:bookmarkStart w:name="z76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6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503"/>
    <w:bookmarkStart w:name="z76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504"/>
    <w:bookmarkStart w:name="z77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505"/>
    <w:bookmarkStart w:name="z77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506"/>
    <w:bookmarkStart w:name="z77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(работниками) услугодателя:</w:t>
      </w:r>
    </w:p>
    <w:bookmarkEnd w:id="507"/>
    <w:bookmarkStart w:name="z77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прием и регистрацию пакета документов и передает на рассмотрение руководителю услугодателя, 15 (пятнадцать) минут;</w:t>
      </w:r>
    </w:p>
    <w:bookmarkEnd w:id="508"/>
    <w:bookmarkStart w:name="z77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и передает ответственному исполнителю услугодателя, 1 (один) час;</w:t>
      </w:r>
    </w:p>
    <w:bookmarkEnd w:id="509"/>
    <w:bookmarkStart w:name="z77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готовит проект результата оказания государственной услуги, в течение месяца (день приема не входит в срок оказания государственной услуги):</w:t>
      </w:r>
    </w:p>
    <w:bookmarkEnd w:id="510"/>
    <w:bookmarkStart w:name="z25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лиц, при необходимости запроса в другие государственные органы и проведения дополнительного изучения или проверки, срок рассмотрения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511"/>
    <w:bookmarkStart w:name="z26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аннулирование записей актов гражданского состояния на основании: решения суда – 14 (четырнадцать)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 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аннулирования записи актов гражданского состояния – 1 (один) рабочий день;</w:t>
      </w:r>
    </w:p>
    <w:bookmarkStart w:name="z20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оказания государственной услуги и передает сотруднику канцелярии услугодателя, 1 (один) час;</w:t>
      </w:r>
    </w:p>
    <w:bookmarkEnd w:id="513"/>
    <w:bookmarkStart w:name="z21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разделом 4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Start w:name="z26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проводит регистрацию заявления в течении 15 минут,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канцелярию услугодателя.</w:t>
      </w:r>
    </w:p>
    <w:bookmarkEnd w:id="516"/>
    <w:bookmarkStart w:name="z26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инспектор отказывает в приеме заявления;</w:t>
      </w:r>
    </w:p>
    <w:bookmarkEnd w:id="517"/>
    <w:bookmarkStart w:name="z26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bookmarkEnd w:id="518"/>
    <w:bookmarkStart w:name="z26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bookmarkEnd w:id="519"/>
    <w:bookmarkStart w:name="z27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услуги,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bookmarkEnd w:id="520"/>
    <w:bookmarkStart w:name="z27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bookmarkEnd w:id="521"/>
    <w:bookmarkStart w:name="z27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bookmarkEnd w:id="522"/>
    <w:bookmarkStart w:name="z27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524"/>
    <w:bookmarkStart w:name="z27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525"/>
    <w:bookmarkStart w:name="z27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526"/>
    <w:bookmarkStart w:name="z27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27"/>
    <w:bookmarkStart w:name="z27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8"/>
    <w:bookmarkStart w:name="z27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Стандарта, а также выбор потребителем регистрационного свидетельства электронной цифровой подписи (далее – ЭЦП) для удостоверения (подписания) запроса;</w:t>
      </w:r>
    </w:p>
    <w:bookmarkEnd w:id="529"/>
    <w:bookmarkStart w:name="z28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30"/>
    <w:bookmarkStart w:name="z28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31"/>
    <w:bookmarkStart w:name="z28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bookmarkEnd w:id="532"/>
    <w:bookmarkStart w:name="z28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bookmarkEnd w:id="533"/>
    <w:bookmarkStart w:name="z28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34"/>
    <w:bookmarkStart w:name="z28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535"/>
    <w:bookmarkStart w:name="z28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 Условные обозначения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 актов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граждаского граждаского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header.xml" Type="http://schemas.openxmlformats.org/officeDocument/2006/relationships/header" Id="rId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