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659f" w14:textId="dd96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15 декабря 2015 года № 396. Зарегистрировано Департаментом юстиции Мангистауской области 22 января 2016 года № 2957. Утратило силу постановлением акимата Мангистауской области от 28 февраля 2020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решений на перевод орошаемой пашни в неорошаемые виды угодий";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перевод сельскохозяйственных угодий из одного вида в другой".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Мангистауской области от 10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земельных отношений" (зарегистрировано в Реестре государственной регистрации нормативных правовых актов за № 2525, опубликовано 4 декабря 2014 года в информационно-правовой системе "Әділет").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земельных отношений Мангистауской области" (Дузмагамбетов Е.Д.)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Чужегулова А.А.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Управление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отношении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Дузмагамбетов Е.Д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декабря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396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земельного участка для изыскательских работ" 1. Общие положения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земельного участка для изыскательских работ" (далее – государственная услуга) оказывается местными исполнительными органами области, районов и города областного значения (далее – услугодатель).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веб-портала "электоронного правительства" www.egov.kz,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Мангистауской области от 29.11.2016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постановление о выдаче разрешения на использование земельного участка для изыскательских работ (далее – разрешение), либо мотивированный отказ в оказании государственной услуги.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 и распечатывается.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или Государственной корпорацией документов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работ", утвержденного приказом исполняющего обязанности Министра национальной экономики Республики Казахстан от 27 марта 2015 года "Об утверждении стандартов государственных услуг в сфере земельных № 272 отношений, геодезии и картографии" (зарегистрирован в Реестре государственной регистрации нормативных правовых актов за № 11050) (далее - Стандарт)";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Мангистауской области от 29.11.2016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 и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специалистом канцелярии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документов сотрудником канцелярии уполномоченного органа по земельным отношениям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руководителем уполномоченного органа по земельным отношениям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документов и оформление результата оказания государственной услуги ответственным исполнителем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 руководителем услугодателя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 услугополучателю – 1 (один) рабочий день.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в журнале регистрации в канцелярии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к рассмотрению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документов руководителю уполномоченного органа по земельным отношениям;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отметка услугополучателя в журнале регистрации о выдаче результата оказания государственной услуги.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(работников),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по земельным отношениям;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 земельным отношениям;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принимает, регистрирует поступившие документы и передает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содержанием документа, накладывает резолюцию и отписывает сотруднику канцелярии уполномоченного органа по земельным отношениям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уполномоченного органа по земельным отношениям регистрирует документы и передает руководителю уполномоченного органа по земельным отношениям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 земельным отношениям рассматривает документы и передает ответственному исполнителю на исполнение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рассмотрев документ на соответствие законодательству, готовит результат оказания государственной услуги и направляет руководителю услугодателя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разрешение и передает специалисту канцелярии услугодателя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регистрирует и направляет результат оказания государственной услуги услугополучателю – 1 (один) рабочий день.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акимата Мангистауской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через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принимает поступившие документы, выдает расписку услугополучателю о приеме соответствующих документов и передает документы через курьера Государственной корпорации специалисту канцелярии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 принимает, регистрирует поступившие документы и передает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содержанием документа, накладывает резолюцию и передает документы сотруднику канцелярии уполномоченного органа по земельным отношениям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уполномоченного органа по земельным отношениям регистрирует документы и передает руководителю уполномоченного органа по земельным отношениям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 земельным отношениям рассматривает документ и передает ответственному исполнителю на исполнение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исполнитель, рассмотрев документы на соответствие законодательству, готовит результат оказания государственной услуги и направляет руководителю услугодателя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оказания государственной услуги и передает специалисту канцелярии услугодателя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канцелярии услугодателя регистрирует и направляет копию результата оказания государственной услуги через курьера инспектору Государственной корпорации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инспектор Государственной корпорации выдает услугополучателю результат оказания государственной услуги в тот же день.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акимата Мангистауской области от 29.11.2016 </w:t>
      </w:r>
      <w:r>
        <w:rPr>
          <w:rFonts w:ascii="Times New Roman"/>
          <w:b w:val="false"/>
          <w:i w:val="false"/>
          <w:color w:val="000000"/>
          <w:sz w:val="28"/>
        </w:rPr>
        <w:t>№355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в информационной системе автоматизированного рабочего места государственной базе данных (далее – ИС АРМ ГБД)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АРМ ГБД "Е-лицензирование"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АРМ ГБД "Е-лицензирование"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выбор сотрудником услугодателя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 (далее - Регламент), вывод на экран формы запроса для оказания государственной услуги и ввод сотрудником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электронного правительства (далее – ШЭП) в государственную базу данных юридических лиц/в государственную базу данных физических лиц (далее– ГБД ЮЛ/ГБД ФЛ)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и обработка государственной услуги в ИС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государственной услуге в связи с имеющимися нарушениями в данных услугополучателя в ИС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оказания государственной услуги сформированной ИС АРМ ГБД "Е-лицензирование".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услугодателя,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ИИН/БИН и пароля (осуществляется для незарегистрированных 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портала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потребителем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ШЭП в автоматизированное рабочее место регионального шлюза электронного правительства (далее – АРМ РШЭП) для обработки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(обработка) портала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услуги, сформированного портала.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Государственней корпорацией и порядка использования информационных систем в процессе оказания государственной услуги отражается в справочнике бизнес-процесса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 государственной услуги "Выдача разрешения на использование земельного участка для изыскательских работ". Справочник бизнес-процессов оказания государственной услуги размещается на портале, интернет-ресурсе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акимата Мангистауской области от 29.11.2016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 изыскательских 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 изыскательских 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 изыскательских 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"Выдача разрешения на использование земельного участка для изыскательских работ"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акимата Мангистауской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396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землеустроительных проектов по формированию земельных участков" 1. Общие положения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землеустроительных проектов по формированию земельных участков" (далее – государственная услуга) оказывается государственным учреждением "Управление земельных отношений Мангистауской области", отделами земельных отношений районов и городов областного значения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Мангистауской области от 29.11.2016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утвержденный землеустроительный проект по формированию земельного участка (далее – приказ.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 уполномоченного лица услугодателя.</w:t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или Государственной корпорацией документов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услуги "Утверждение землеустроительных проектов по формированию земельных участков", утвержденного приказом исполняющего обязанности Министра национальной экономики Республики Казахстан от 27 марта 2015 года "Об утверждении стандартов государственных услуг в сфере земельных № 272 отношений, геодезии и картографии" (зарегистрирован в Реестре государственной регистрации нормативных правовых актов за № 11050) (далее - Стандарт)";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Мангистауской области от 29.11.2016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 и длительность его выполнения: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1 (один) рабочий день;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в журнале регистрации в канцелярии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отметка в журнале о выдаче результата об оказании государственной услуги.</w:t>
      </w:r>
    </w:p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поступившие документы, регистрирует и передает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направляет ответственному исполнителю услугодателя на исполнение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оформляет результат оказания государственной услуги, в случае установления факта неполноты представленных документов, услугодатель в указанные сроки дает письменный мотивированный отказ в дальнейшем рассмотрении заявления - 6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сотруднику канцелярии услугодателя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передает результат государственной услуги для выдачи услугополучателю – 15 (пятнадцать) минут.</w:t>
      </w:r>
    </w:p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акимата Мангистауской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через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ЦОН принимает поступившие документы, выдает расписку услугополучателю о приеме соответствующих документов и передает документы через курьера ЦОН сотруднику канцелярии услугодателя – 1 (один)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принимает поступившие документы, регистрирует и передает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рассматривает поступившие документы, оформляет результат оказания государственной услуги,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 - 6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и направляет сотруднику канцелярии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передает результат оказания государственной услуги через курьера Государственной корпорации инспектору Государственной корпорации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инспектор Государственной корпорации выдает услугополучателю результат оказания государственной услуги в тот же день.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акимата Мангистауской области от 29.11.2016 </w:t>
      </w:r>
      <w:r>
        <w:rPr>
          <w:rFonts w:ascii="Times New Roman"/>
          <w:b w:val="false"/>
          <w:i w:val="false"/>
          <w:color w:val="000000"/>
          <w:sz w:val="28"/>
        </w:rPr>
        <w:t>№355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услугодателя: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информационной системе автоматизированного рабочего места государственной базе данных (далее – ИС АРМ ГБД)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АРМ ГБД "Е-лицензирование"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АРМ ГБД "Е-лицензирование"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выбор сотрудником услугодателя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услуге "Утверждение землеустроительных проектов по формированию земельных участков" (далее – Регламент), вывод на экран формы запроса для оказания государственной услуги и ввод сотрудником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электронного правительства (далее – ШЭП) в государственную базу данных юридических лиц/ в государственную базу данных физических лиц (далее – ГБД ЮЛ/ГБД ФЛ)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и обработка государственной услуги в ИС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государственной услуге в связи с имеющимися нарушениями в данных услугополучателя в ИС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оказания государственной услуги сформированной ИС АРМ ГБД "Е-лицензирование".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услугодателя,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ИИН/БИН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портала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потребителем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услугополучателя и направление электронного документа (запроса) через ШЭП в автоматизированное рабочее место регионального шлюза электронного правительства (далее – АРМ РШЭП) для обработки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(обработка) портал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услуги, сформированного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задействованных,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бизнес-процесса оказания государственной услуги согласно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 государственной услуги "Утверждение землеустроительных проектов по формированию земельных участков". Справочник бизнес-процессов оказания государственной услуги размещается на портале, интернет-ресурсе услугодателя.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акимата Мангистауской области от 29.11.2016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формированию земельных участков"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"Утверждение землеустроительных проектов по формированию земельных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акимата Мангистауской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396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изменение целевого назначения земельного участка" 1. Общие положения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изменение целевого назначения земельного участка" (далее – государственная услуга) оказывается местными исполнительными органами области, районов и города областного значения, акимом города районного значения, поселка, села, сельского округа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Мангистауской области от 29.11.2016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постановление об изменении целевого назначения земельного участка (далее - разрешение), либо мотивированный отказ в оказании государственной услуги.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документов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предусмотренный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за № 11050) (далее - Стандарт);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 и длительность его выполнения: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специалистом канцелярии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1 (один)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руководителем уполномоченного органа по земельным отношениям, либо архитектуры и градостроительства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ответственным исполнителем – 16 (шестнадцать) календарных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результата оказания государственной услуги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 руководителем услугодателя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 услугополучателю – 1 (одного) рабочего дня;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в журнале регистрации в канцелярии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к рассмотрению заявления об изменении целевого назначения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документов руководителю уполномоченного органа по земельным отношениям;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оформление результата оказания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отметка в журнале регистрации о выдаче результата оказания государственной услуги.</w:t>
      </w:r>
    </w:p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(работников),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руководители уполномоченных органов по земельным отношениям, либо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ответственные исполнители;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согласующие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комиссия.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принимает, регистрирует поступившие документы и передает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содержанием документов, накладывает резолюцию и передает руководителю уполномоченному органу по земельным отношениям, либо архитектуры и градостроительства на исполнение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 земельным отношениям, либо архитектуры и градостроительства осуществляет ознакомление с поступившими документами и отправляет ответственному исполнителю на исполнение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определяет возможность использования земельного участка по заявленному целевому назначению и направляет его на согласование одновременно всем заинтересованным государственным органам, соответствующим службам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согласующие органы представляют соответствующие заключения о возможности использования земельного участка по заявленному целевому назначению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в пределах компетенции со дня поступления заключения подготавливает предложение о возможности использования земельного участка по заявленному целевому назначению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решение об изменении целевого назначения земельного участка принимается на основании заключения комиссии, создаваемой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составляется в двух экземплярах в форме протокольного решения с момента поступления в комиссию предложения о возможности изменения целевого назначения земельного участка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случае изменения целевого назначения земельного участка, расположенного в черте населенного пункта, для целей строительства составляется земельно-кадастровый план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44-1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- 3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пределах компетенции уполномоченные органы по земельным отношениям с момента поступления соответствующего заключения комиссии, а при изменении целевого назначения земельного участка, расположенного в черте населенного пункта для целей строительства с момента утверждения земельно-кадастрового плана органом архитектуры и градостроительства подготавливает результат оказания государственной услуги – 4 (четыре)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 принимает решение об изменении, либо об отказе в изменении целевого назначения земельного участка с момента поступления соответствующего заключения комиссии, а при изменении целевого назначения земельного участка расположенного в черте населенного пункта для целей строительства с момента утверждения земельно-кадастрового плана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специалист канцелярии услугодателя регистрирует и передает копия решения о согласии, либо об отказе в изменении целевого назначения земельного участка услугополучателю – 1 (один) рабочий день.</w:t>
      </w:r>
    </w:p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акимата Мангистауской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через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15(пятнадцать)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принимает поступившие документы, выдает расписку услугополучателю и передает через курьера Государственной корпорации специалисту канцелярии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 принимает, регистрирует поступившие документы и передает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содержанием документов, накладывает резолюцию и передает руководителю уполномоченному органу по земельным отношениям, либо архитектуры и градостроительства на исполнение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 земельным отношениям, либо архитектуры и градостроительства осуществляет ознакомление с поступившими документами и отправляет ответственному исполнителю на исполнение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определяет возможность использования земельного участка по заявленному целевому назначению и направляет его на согласование одновременно всем заинтересованным государственным органам, соответствующим службам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согласующие органы представляют соответствующие заключения о возможности использования земельного участка по заявленному целевому назначению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в пределах компетенции со дня поступления заключении подготавливает предложение о возможности использования земельного участка по заявленному целевому назначению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решение об изменении целевого назначения земельного участка принимается на основании заключения комиссии, создаваемой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составляется в двух экземплярах в форме протокольного решения с момента поступления в комиссию предложения о возможности изменения целевого назначения земельного участка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случае изменения целевого назначения земельного участка, расположенного в черте населенного пункта, для целей строительства составляется земельно-кадастровый план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44-1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компетенции уполномоченные органы по земельным отношениям с момента поступления соответствующего заключения комиссии, а при изменении целевого назначения земельного участка, расположенного в черте населенного пункта для целей строительства с момента утверждения земельно-кадастрового плана органом архитектуры и градостроительства подготавливает результата оказания государственной услуги – 4 (четыре)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услугодателя принимает решение об изменении, либо об отказе в изменении целевого назначения земельного участка с момента поступления соответствующего заключения комиссии, а при изменении целевого назначения земельного участка расположенного в черте населенного пункта для целей строительства с момента утверждения земельно-кадастрового плана – 5 (пять) рабочих дней;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специалист канцелярии услугодателя регистрирует и передает копия решения о согласии, либо об отказе в изменении целевого назначения земельного участка через курьера Государственной корпорации в инспектору Государственной корпорации – 1 (один) рабочий день;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инспектор Государственней корпорации выдает услугополучателю результат оказания государственной услуги в тот же день.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акимата Мангистауской области от 29.11.2016 </w:t>
      </w:r>
      <w:r>
        <w:rPr>
          <w:rFonts w:ascii="Times New Roman"/>
          <w:b w:val="false"/>
          <w:i w:val="false"/>
          <w:color w:val="000000"/>
          <w:sz w:val="28"/>
        </w:rPr>
        <w:t>№355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ИИН/БИН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портала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потребителем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поратала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ШЭП в автоматизированное рабочее место регионального шлюза электронного правительства (далее – АРМ РШЭП) для обработки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(обработка) портала соответствия приложенных услугополучателем документов, указанных в пункте 9 Стандарта и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услуги, сформированного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бизнес-процесса оказания государственной услуги согласно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 государственной услуги "Выдача решения на изменение целевого назначения земельного участка". Справочник бизнес-процессов оказания государственной услуги размещается на портале, интернет-ресурсе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11 - в редакции постановления акимата Мангистауской области от 29.11.2016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земельного участка"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задействованныхпри оказании электронной государственной услуги через ПЭП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назначения земельного участка"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на изменение целевого назначения земельного участка"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Мангистауской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396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1. Общие положения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– государственная услуга) оказывается государственным учреждением "Управление земельных отношений Мангистауской области", отделами земельных отношений районов и городов областного значения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Мангистауской области от 29.11.2016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утвержденный акт кадастровой (оценочной) стоимости земельного участка.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или Государственная корпорация документов услугополучателя,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предусмотренный в государственной услуги "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Утверждение кадастровой (оценочной) стоимости конкретных земельных участков, продаваемых в частную собственность государством", утвержденного приказом исполняющего обязанности Министра национальной экономики Республики Казахстан от 27 марта 2015 года "Об утверждении № 272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за № 11050) ( далее - Стандарт)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Мангистауской области от 29.11.2016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 и длительность его выполнения: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оформление результата оказания государственной услуги ответственным исполнителем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15 (пятнадцать) минут.</w:t>
      </w:r>
    </w:p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в журнале регистрации в канцелярии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отметка в журнале о выдаче результата об оказании государственной услуги.</w:t>
      </w:r>
    </w:p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поступившие документы, регистрирует и передает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услугодателя на исполнение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оформляет результат государственной услуги и направляет на подпись руководителю услугодателя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сотруднику канцелярии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результат оказания государственной услуги услугополучателю – 15 (пятнадцать) минут.</w:t>
      </w:r>
    </w:p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акимата Мангистауской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через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принимает поступившие документы, выдает расписку услугополучателю о приеме соответствующих документов и передает документы через курьера Государственной корпорации специалисту канцелярии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принимает поступившие документы, регистрирует и передает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рассматривает поступившие документы, готовит результат оказания государственной услуги и направляет на подпись руководителю услугодателя – 2 (два)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и направляет сотруднику канцелярии услугодателя – 1 (один) рабочий день;</w:t>
      </w:r>
    </w:p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регистрирует и направляет копию результата оказания государственной услуги через курьера инспектору Государственной корпорации – 1 (один) рабочий день;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инспектор Государственной корпорации выдает услугополучателю результат оказания государственной услуги в тот же день.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акимата Мангистауской области от 29.11.2016 </w:t>
      </w:r>
      <w:r>
        <w:rPr>
          <w:rFonts w:ascii="Times New Roman"/>
          <w:b w:val="false"/>
          <w:i w:val="false"/>
          <w:color w:val="000000"/>
          <w:sz w:val="28"/>
        </w:rPr>
        <w:t>№355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бизнес-процесса оказания государственной услуги согласно приложение 3 к настоящему Регламенту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государством". Справочник бизнес-процессов оказания государственной услуги размещается на портале, интернет-ресурсе услугодателя.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акимата Мангистауской области от 29.11.2016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 (оценочной)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конкретных земельных участков, продаваемых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частную собственность государством"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"Утверждение кадастровой (оценочной)стоимости конкретных земельных участков, продаваемых в частную собственность государством"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Мангистауской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396</w:t>
            </w:r>
          </w:p>
        </w:tc>
      </w:tr>
    </w:tbl>
    <w:bookmarkStart w:name="z7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решений на перевод орошаемой пашни в неорошаемые виды угодий" 1. Общие положения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решений на перевод орошаемой пашни в неорошаемые виды угодий" оказывается местным исполнительным органом области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 и (или) местных исполнительных органов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веб-портала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портал).</w:t>
      </w:r>
    </w:p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постановление услугодателя о решении перевода орошаемой пашни в неорошаемые виды угодий (далее - разрешение).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 и распечатывается.</w:t>
      </w:r>
    </w:p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или Государственная корпорация документов услугополучателя,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предусмотренный в государственной услуги "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Утверждение кадастровой (оценочной) стоимости конкретных земельных участков, продаваемых в частную собственность государством", утвержденного приказом исполняющего обязанности Министра национальной экономики Республики Казахстан от 27 марта 2015 года "Об утверждении № 272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за № 11050) ( далее - Стандарт).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Мангистауской области от 29.11.2016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 и длительность его выполнения: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районным сотрудником канцелярии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района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 и регистрация документов районным специалистом канцелярии уполномоченного органа по земельным отношениям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руководителем уполномоченного органа по земельным отношениям района (далее - руководитель уполномоченного органа района)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и согласования документов ответственным исполнителем района – 5 (пять)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и согласование документов уполномоченным органом области в сфере земельных отношений (далее - уполномоченный орган области) – 5 (пять)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и согласование документов по переводу угодии центральным уполномоченным органом по земельным отношениям (далее - центральный уполномоченный орган) – 10 (десять)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оформление результата оказания государственной услуги – 4 (четыре)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подписание результата оказания государственной услуги руководителем услугодателя области – 5 (пять)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результата оказания государственной услуги услугополучателю – 15 (пятнадцать) минут;</w:t>
      </w:r>
    </w:p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отметка в журнале регистрации в канцелярии с указанием даты и времени приема пакета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ознакомление материалов и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документов уполномоченному органу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документов в центральный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оформление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отметка услугополчателя в журнале регистрации о выдаче результата оказания государственной услуги.</w:t>
      </w:r>
    </w:p>
    <w:bookmarkStart w:name="z7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(работников),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области.</w:t>
      </w:r>
    </w:p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района принимает, регистрирует документы и передает руководителю услугодателя района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района ознакамливается и направляет материалы руководителю уполномоченного органа района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района рассматривает материалы и передает документов ответственному исполнителю района на исполнение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района проверяет полноту документов, обобщает материалы, составляет заключение, согласовывает с районными органами сельского и водного хозяйства и направляет документы уполномоченному органу области – 5 (пять)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области согласовывает материалы с областными органами сельского и водного хозяйства, охраны окружающей среды, по результатам согласования обобщает материалы в целом по области и со своим заключениям направляет их по переводу орошаемой пашни в неорошаемые виды угодий для согласования центральный уполномоченный орган – 5 (пять)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уполномоченный орган согласовывает представленные материалы по переводу орошаемой пашни в неорошаемые виды угодий с центральными уполномоченными органами по сельскому хозяйству, охране окружающей среды и со своим обобщенным заключением направляет уполномоченному органу области для принятия окончательного решения по данному вопросу - 10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области на основании соответствующего заключения центрального уполномоченного органа оформляет результат оказания государственной услуги – 4 (четыре)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области подписывает результат оказания государственной услуги о решении перевода орошаемой пашни в неорошаемые виды угодий – 5 (пять)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района выдает услугополучателю результат оказания государственной услуги – 15 (пятнадцать) минут.</w:t>
      </w:r>
    </w:p>
    <w:bookmarkStart w:name="z8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ИИН/БИН и пароля (осуществляется для незарегистрированных 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"Выдача решений на перевод орошаемой пашни в неорошаемые виды угодий" (далее - Регламент)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потребителем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ШЭП в автоматизированное рабочее место регионального шлюза электронного правительства (далее – АРМ РШЭП) для обработки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(обработка) портала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(справка в форме электронного документа), сформированного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бизнес-процесса оказания государственной услуги согласно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решений на перевод орошаемой пашни в неорошаемые виды угодий". Справочник бизнес-процессов оказания государственной услуги размещается на портале, интернет-ресурсе услугодателя.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акимата Мангистауской области от 29.11.2016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перевод орошаемой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 в неорошаемые виды угодий"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перевод орошаемой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 в неорошаемые виды угодий"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перевод орошаемой пашни в неорошаемые виды угодий"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8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перевод сельскохозяйственных угодий из одного вида в другой" 1. Общие положения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перевод сельскохозяйственных угодий из одного вида в другой" оказывается местными исполнительными органами районов и городов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канцелярию услугодателя.</w:t>
      </w:r>
    </w:p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разрешение услугодателя о переводе сельскохозяйственных угодий из одного вида в другой (далее – решение).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8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документов услугополучателя,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предусмотренный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перевод сельскохозяйственных угодий из одного вида в другой",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за № 11052) (далее - Стандарт);</w:t>
      </w:r>
    </w:p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 и длительность его выполнения: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специалистом канцелярии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документов сотрудником канцелярии уполномоченного органа по земельным отношениям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руководителем уполномоченного органа по земельным отношениям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документов и согласование ответственным исполнителем услугодателя – 5 (пять)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с районными органами сельского и водного хозяйства – 15 (пятнадцать)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результата оказания государственной услуги руководителем услугодателя – 7 (семь)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оказания государственной услуги услугополучателю – 1 (один) календарный день;</w:t>
      </w:r>
    </w:p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в журнале регистрации в канцелярии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ознакомление материалов и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отметка услугополчателя в журнале регистрации о выдаче результата оказания государственной услуги.</w:t>
      </w:r>
    </w:p>
    <w:bookmarkStart w:name="z9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(работников),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специалистом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по земельным отношениям;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 земельным отношениям;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исполнитель.</w:t>
      </w:r>
    </w:p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от услугополучателя, регистрирует их и выдает талон о приеме соответствующих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отписывает документы в сотруднику канцелярии уполномоченного органа по земельным отношениям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по земельным отношениям принимает документы, регистрирует и передает руководителю уполномоченного органа по земельным отношениям (далее - руководитель уполномоченного органа)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рассматривает и передает ответственному исполнителю на исполнение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проверяет полноту документов, согласовывает с районными органами сельского и водного хозяйства, составляет заключение и вносит проект решения – 20 (двадцать)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подписывает результат оказания государственной услуги – 7 (семь)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выдает услугополучателю результат оказания государственной услуги – 1 (один) календарный день.</w:t>
      </w:r>
    </w:p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интернет-ресурсе услугодателя.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перевод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угодий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вида в другой"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разрешений на перевод сельскохозяйственных угодий из одного вида в другой"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header.xml" Type="http://schemas.openxmlformats.org/officeDocument/2006/relationships/header" Id="rId2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