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1dd1d" w14:textId="ab1dd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декабря 2015 года № 394. Зарегистрировано Департаментом юстиции Мангистауской области 20 января 2016 года № 2950. Утратило силу постановлением акимата Мангистауской области от 11 декабря 2019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11.12.2019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 на осуществление деятельности в сфере оборотом наркотических средств, психотропных веществ и прекурсоров в области здравоохранения";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постановлением акимата Мангистауской области от 18.01.2019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18.01.2019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акимата Мангистауской области от 19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медицинской и фармацевтической деятельности" (зарегистрировано в Реестре государственной регистрации нормативных правовых актов за № 2515, опубликовано 3 ноября 2014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здравоохранения Мангистауской области" (Бектубаев Р.Ф.)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Нургазиеву Б.Г.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учреждения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Бектубаев Р.Ф.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декабрь 2015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394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фармацевтическую деятельности"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фармацевтическую деятельность" (далее – государственная услуга) оказывается государственным учреждением "Управление здравоохранения Мангистауской области"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www.egov.kz., www.elicense.kz (далее–портал).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лицензия, переоформленная лицензия, дубликат лицензии на фармацевтическую деятельность.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результат оказания государственной услуги оформляются в электронной форме, распечатываются и заверяются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(далее-услугополучатель).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данных услугодателем от услугополучателя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"Выдача лицензии на фармацевтическую деятельность",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за № 11338).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руководством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отдела лицензирования и лекарственного обеспечения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оформление результата оказания государственной услуги ответственным исполнителем (при выдаче лицензии и (или) приложения к лицензии - 15 (пятнадцать) рабочих дней, при переоформлении лицензии и (или) приложения к лицензии - 3 (три) рабочих дня, при выдаче дубликата лицензии и (или) приложения к лицензии, либо мотивированный ответ об отказе в оказании государственной услуги - 2 (два)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руководством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 -1 (один) рабочий день.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отдела лицензирования и лекарственного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лекарственного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и передает на рассмотрение руководству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передает документы на рассмотрение руководителю отдела лицензирования и лекарственного обеспечения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лекарственного обеспечения рассматривает поступившие документы и направляет их на исполнение ответственному исполнителю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услугополучателя, оформляет результат оказания государственной услуги и направляет его на подписание руководству услугодателя (при выдаче лицензии и (или) приложения к лицензии - 15 (пятнадцать) рабочих дней, при переоформлении лицензии и (или) приложения к лицензии - 3 (три) рабочих дня, при выдаче дубликата лицензии и (или) приложения к лицензии, либо мотивированный ответ об отказе в оказании государственной услуги - 2 (два)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оказания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через почту на адрес услугополучателя - 1 (один) рабочий день.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номер/бизнес идентификационный номер (далее –ИИН/БИН)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фармацевтическую деятельность" (далее-Регламент), заполнение услугополучателем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"электронного правительства" (далее – ПШЭП), а затем эта информация поступает в информационную систему государственной базы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 интернет-ресурсе услугодателя.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фармацевтическую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фармацевтическую деятельность"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7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394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1. Общие положения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 - государственная услуга) оказывается государственным учреждением "Управление здравоохранения Мангистауской области" (далее - услугодатель).</w:t>
      </w:r>
    </w:p>
    <w:bookmarkEnd w:id="20"/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1"/>
    <w:bookmarkStart w:name="z1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2"/>
    <w:bookmarkStart w:name="z1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www.egov.kz., www.elicense.kz (далее - портал);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Некоммерческое акционерное общество "Государственная корпорация "Правительство для граждан" (далее -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– лицензия, переоформленная лицензия, дубликат лицензии на деятельность, связанную с оборотом наркотических средств, психотропных веществ и прекурсоров в области здравоохранения.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в оказании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лицензии на бумажном носителе, результат оказания государственной услги оформляются в электронной форме, распечатываются и заверяются печатью и подписью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юридическим лицам (далее-услугополучатель).</w:t>
      </w:r>
    </w:p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данных услугодателем от услугополучателя документов,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здравоохранения", утвержденным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фармацевтической деятельности" (зарегистрирован в Реестре государственной регистрации нормативных правовых актов за № 11338).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руководством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отдела лицензирования и лекарственного обеспечения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и оформление результата оказания государственной услуги ответственным исполнителем (при выдаче лицензии и (или) приложения к лицензии - 15 (пятнадцать) рабочих дней, при переоформлении лицензии и (или) приложения к лицензии - 3 (три) рабочих дня, при выдаче дубликата лицензии и (или) приложения к лицензии, либо мотивированный ответ об отказе в оказании государственной услуги - 2 (два)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руководством услугодателя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результата оказания государственной услуги услугополучателю -1 (один) рабочий день.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руководителем отдела лицензирования и лекарственного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лекарственного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и передает на рассмотрение руководству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передает документы на рассмотрение руководителю отдела лицензирования и лекарственного обеспечения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лекарственного обеспечения рассматривает поступившие документы и направляет их на исполнение ответственному исполнителю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рассматривает заявление услугополучателя, оформляет результат оказания государственной услуги и направляет его на подписание руководству услугодателя (при выдаче лицензии и (или) приложения к лицензии - 15 (пятнадцать) рабочих дней, при переоформлении лицензии и (или) приложения к лицензии - 3 (три) рабочих дня, при выдаче дубликата лицензии и (или) приложения к лицензии, либо мотивированный ответ об отказе в оказании государственной услуги - 2 (два)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руководство услугодателя подписывает результат оказания государственной услуги - 1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через почту на адрес услугополучателя - 1 (один) рабочий день.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при оказании государственной услуги через Государственную корпорацию:</w:t>
      </w:r>
    </w:p>
    <w:bookmarkStart w:name="z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услугополучатель подает заявление в Государственную корпорацию - 15 (пятнадцать) минут;</w:t>
      </w:r>
    </w:p>
    <w:bookmarkEnd w:id="31"/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2 - инспектор Государственной корпорации регистрирует поступившие документы и выдает расписку услугополучателю о приеме соответствующих документов – 15 (пятнадцать) минут.</w:t>
      </w:r>
    </w:p>
    <w:bookmarkEnd w:id="32"/>
    <w:bookmarkStart w:name="z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, инспектор Государственной корпорации отказывает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"/>
    <w:bookmarkStart w:name="z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инспектор Государственной корпорации передает документы в накопительный сектор - 30 (тридцати) минут;</w:t>
      </w:r>
    </w:p>
    <w:bookmarkEnd w:id="34"/>
    <w:bookmarkStart w:name="z2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условие 1 – накопительный сектор собирает документы, составляет реестр и передает услугодателю через курьера Государственной корпорации в течение дня;</w:t>
      </w:r>
    </w:p>
    <w:bookmarkEnd w:id="35"/>
    <w:bookmarkStart w:name="z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4 – курьер Государственной корпорации передает документы в канцелярию услугодателя;</w:t>
      </w:r>
    </w:p>
    <w:bookmarkEnd w:id="36"/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5 – канцелярия услугодателя передает результат оказания государственной услуги курьеру Государственной корпорации в течение дня;</w:t>
      </w:r>
    </w:p>
    <w:bookmarkEnd w:id="37"/>
    <w:bookmarkStart w:name="z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6 – курьер Государственной корпорации передает результат оказания государственной услуги в накопительный сектор в течение 15 (пятнадцати) минут;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7 – накопительный сектор передает результат оказания государственной услуги инспектору Государственной корпорации в течение 15 (пятнадцати) минут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прикреплено услугополучателем в интернет-браузер компьютера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услугополучателем регистрационного свидетельства ЭЦП в интернет-браузер компьютера, введение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индивидуальный идентификационный номер/бизнес идентификационный номер (далее –ИИН/БИН)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оборота наркотических средств, психотропных веществ и прекурсоров в области здравоохранения" (далее-Регламент), заполнение услугополучателем формы запроса (ввод данных) с прикреплением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платежный шлюз "электронного правительства" (далее – ПШЭП), а затем эта информация поступает в информационную систему государственной базы данных "Е-лицензирование" (далее – ИС ГБД "Е-лицензирование");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"Е-лицензирование" факта оплаты за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 в связи с отсутствием оплаты за оказание государственной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указанных в запросе и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запроса (введенных данных) и прикрепленных к нему документов (в электронном виде)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</w:p>
    <w:bookmarkStart w:name="z3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3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акимата Мангистауской области от 15.11.2016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осуществлении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оборотом наркотических средств, психотропных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и 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услуги"Выдача лицензии на осуществлении деятельности в сфере оборотом наркотических средств, психотропных веществ и прекурсоров в области здравоохранения"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394</w:t>
            </w:r>
          </w:p>
        </w:tc>
      </w:tr>
    </w:tbl>
    <w:bookmarkStart w:name="z3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постановлением акимата Мангистауской области от 18.01.2019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