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ebc" w14:textId="cfc9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ноября 2015 года № 338. Зарегистрировано Департаментом юстиции Мангистауской области от 07 декабря 2015 года № 2898. Утратило силу постановлением акимата Мангистауской области от 5 марта 2020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 – санитарного заключения на объекты государственного ветеринарно – санитарного контроля и надзора";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акимата Мангистауской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постановлениями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08.02.2019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 обеспечить официальное опубликование данного постановления в информационно - 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Амиржанова Р.М.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Хамиев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ноябрь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 – санитарного заключения на объекты государственного ветеринарно-санитарного контроля и надзора" (далее - государственная услуга) оказывается государственным ветеринарным врачом, на оснавании списка утвержденного местными исполнительными органоми районов,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23.06.2016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ветеринарно-санитарное заключение о соответствии объекта ветеринарным (ветеринарно – 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пунктом 8-1 настоящего регламента государственной услуги.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в произвольной форме и иных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 – санитарного заключения на объекты государственного ветеринарно-санитарного контроля и надзора", утвержденным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 – 5 (пять) рабочих дней;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на бумажном носителе отметкой на его копии с указанием даты и времени приема пакета документов и направляет документы руководителю услугодателя – 15 (пятнадцать) минут;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услугодателя для дальнейшего рассмотрения и оформления результата оказания государственной услуги – 15 (пятнадцать) минут;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документы, проводит инспектирование объекта и выдает ветеринарно-санитарное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– 5 (пять) рабочих дней;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15 (пятнадцать) минут;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15 (пятнадцать) минут.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Основаниями для отказа в оказании государственной услуги являются: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установление недостоверности документов, представленных заявителем для получения ветеринарно-санитарного заключения, и (или) данных (сведений), содержащихся в них;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ветеринарно - санитарного заключения;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ветеринарно-санитарного заключения.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8-1 в соответствии с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– 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в ИС ЕАСУ. Электронный документ формируется с использованием ЭЦП уполномоченного лица услугодателя.</w:t>
      </w:r>
    </w:p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контроля и надзора"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районов,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услугодателя.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ветеринарная справка,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утвержденным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Мангистауской области от 23.06.2016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в произвольной форме и иных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выдача результата – в течение дня обращения;</w:t>
      </w:r>
    </w:p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журнале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услуги.</w:t>
      </w:r>
    </w:p>
    <w:bookmarkStart w:name="z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 области ветеринарии.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 области ветеринарии, аттестованный ветеринарный врач: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 и регистрирует в журнале регистрации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документы и проводит ветеринарный осмотр животного, продукции или сырья животного происхождения, на основе сведений о животном, имеющихся в базе данных по идентификации сельскохозяйственных животных или выписке из нее, ветеринарного паспорта, а также оценки эпизоотической ситуации территории на момент обращения выдает ветеринарную справку, заверенную подписью и печатью – в течение дня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ветеринарную справку или мотивированный отказ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 "Государственная база данных "Е-лицензирование".</w:t>
      </w:r>
    </w:p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Основаниями для отказа в оказании государственной услуги являются: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неполный пакет документов;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заявителем для получения ветеринарной справки, и (или) данных (сведений), содержащихся в них;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(ухудшение) эпизоотической ситуации места происхождения (нахождения) животного, продукции и сырья животного происхождения по инфекционным болезням животных;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неблагополучной зоны места происхождения (нахождения) животного, продукции и сырья животного происхождения;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индивидуального номера животного;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животного, продукции и сырья животного происхождения, транспортного средства ветеринарным (ветеринарно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санитарным) требованиям и правилам;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отношении заявителя имеется вступившее в законную силу решение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(приговор) суда о запрещении деятельности или отдельных видов деятельности, требующих получения ветеринарной справки;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ветеринарной справки.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8-1 в соответствии с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 – ресурсе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местным исполнительным органом в лице государственного учреждения "Управление ветеринарии Мангистауской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23.06.2016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49"/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утвержденным приказом Министра сельского хозяйства Республики Казахстан от 6 мая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в произвольной форме и иных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услугодателя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 - правовой формы и не повлекшее изменение вида осуществляемой деятельности объекта производства – 5 (пять) рабочих дней;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настоящим стандартом государственной услуги;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 (либо его представителю по доверенности) – 15 (пятнадцать) минут. 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Основаниями для отказа в оказании государственной услуги являются: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учетного номера, и (или) данных (сведений), содержащихся в них;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документов, объектов, данных и сведений, необходимых для присвоения учетного номера;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объекта производства требованиям законодательства Республики Казахстан в области ветеринарии в соответствии с выданным ветеринарно-санитарным заключением, а также, несоответствие ветеринарным (ветеринарно-санитарным) требованиям страны, в которую осуществляется экспорт, в случае если заявитель - объекта производства, является экспортером;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учетного номера объекту производства;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учетного номера объекту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5-1 в соответствии с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Start w:name="z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канцелярия услугодателя принимает и регистрирует документы, подтверждает принятия документов на бумажном носителе отметкой на его копии с указанием даты и времени приема пакета документов и направляет документы руководителю услугодателя – 15 (пятнадцать) минут;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услугодателя для дальнейшего рассмотрения и оформления результата оказания государственной услуги – 15 (пятнадцать) минут;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регистрирует запрос о присвоении учетного номера объекту производства, присваивает объекту производства учетный номер и оформляет подтверждение о присвоении учетного номера объекту производства (далее – подтверждение):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изменения наименования и (или) организационно-правовой формы и не повлекшее изменение вида осуществляемой деятельности объекта производства – 5 (пять) рабочих дней;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изменения вида деятельности объекта производства проходит повторную процедуру присвоения учетного номера в сроки, установленные настоящим регламентом государственной услуги;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настоящим регламентом государственной услуги;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4) руководитель услугодателя подписывает результат оказания государственной услуги и направляет в канцелярию услугодателя </w:t>
      </w:r>
      <w:r>
        <w:rPr>
          <w:rFonts w:ascii="Times New Roman"/>
          <w:b w:val="false"/>
          <w:i w:val="false"/>
          <w:color w:val="000000"/>
          <w:sz w:val="28"/>
        </w:rPr>
        <w:t>– 15 (пятнадцать) минут;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канцелярия услугодателя выдает услугополучателю (либо его представителю по доверенности) результат оказания государственной услуги – 15 (пятнадцать) минут.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 услугополучателя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в ИС ЕАСУ. Электронный документ формируется с использованием ЭЦП уполномоченного лица услугодателя.</w:t>
      </w:r>
    </w:p>
    <w:bookmarkStart w:name="z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elicense.kz (далее – портал).</w:t>
      </w:r>
    </w:p>
    <w:bookmarkStart w:name="z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–электронная (частично автоматизированная) или бумажная.</w:t>
      </w:r>
    </w:p>
    <w:bookmarkEnd w:id="84"/>
    <w:bookmarkStart w:name="z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пунктом 8-1 настоящего регламента государственной услуги.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утвержденным приказом Министра сельского хозяйства Республики Казахстан от 6 мая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</w:p>
    <w:bookmarkStart w:name="z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выдача результата - осуществляется согласно срокам ее проведения, определенными местными исполнительными органами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животного, в течение 2 (двух) рабочих дней со дня поступления дубликата навесной бирки услугодателю.</w:t>
      </w:r>
    </w:p>
    <w:bookmarkStart w:name="z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журнале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услуги.</w:t>
      </w:r>
    </w:p>
    <w:bookmarkStart w:name="z4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 области ветеринарии.</w:t>
      </w:r>
    </w:p>
    <w:bookmarkStart w:name="z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 области ветеринарии, аттестованный ветеринарный врач: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 и регистрирует в журнале регистрации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время и место проведения идентификации сельскохозяйственных животных, проводит идентификацию сельскохозяйственных животных, присваивает животному индивидуальный номер способами идентификации, осуществляет ведение базы данных (ввод данных в базу данных);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услугополучателю (либо его представителю по доверенности) результат оказания государственной услуги - 30 (тридцать) минут.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Основаниями для отказа в оказании государственной услуги являются: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установление недостоверности документов, представленных заявителем для получения индивидуального номера животному с выдачей ветеринарного паспорта, и (или) данных (сведений), содержащихся в них;</w:t>
      </w:r>
    </w:p>
    <w:bookmarkEnd w:id="92"/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индивидуального номера животному с выдачей ветеринарного паспорта;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индивидуального номера животному с выдачей ветеринарного паспорта.".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8-1 в соответствии с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в ИС ЕАСУ. Электронный документ формируется с использованием ЭЦП уполномоченного лица услугодателя.</w:t>
      </w:r>
    </w:p>
    <w:bookmarkStart w:name="z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 деятельностью в сфере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по проведению ветеринарно-санитарной экспертизы продукции и сырья животного происхождения" (далее - государственная услуга) оказывается местным исполнительным органом в лице государственного учреждения "Управление ветеринарии Мангистауской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Start w:name="z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98"/>
    <w:bookmarkStart w:name="z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ветеринарии", утвержденным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осуществляется физическим и юридическим лицам (далее – услугополучатели) на платной основе.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кодекс).</w:t>
      </w:r>
    </w:p>
    <w:bookmarkStart w:name="z5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в произвольной форме и иных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и направление на исполнение ответственному исполнителю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- не позднее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и (или) приложения к лицензии – в течении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и (или) приложения к лицензии – в течении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Start w:name="z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Start w:name="z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на бумажном носителе отметкой на его копии с указанием даты и времени приема пакета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услугодателя для дальнейшего рассмотрения и оформления результата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- не позднее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и (или) приложения к лицензии – в течении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и (или) приложения к лицензии – в течении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15 (пятнадцать) минут.</w:t>
      </w:r>
    </w:p>
    <w:bookmarkStart w:name="z6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портале электронного правительства (далее – ПЭП) с помощью своего регистрационного свидетельства электронно-цифровой подписи (далее – ЭЦП), которое хранится в интернет-браузере компьютера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индивидуальный идентификационный номер или бизнес -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ПЭП-ом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электронного правительства (далее – ПШЭП), далее информация об оплате поступает в информационную систему государственной базы данных (далее -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 ЭЦП,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сформированного ПЭП-ом. Электронный документ формируется с использованием ЭЦП уполномоченного лица услугодателя.</w:t>
      </w:r>
    </w:p>
    <w:bookmarkStart w:name="z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интернет-ресурсе услугодателя.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постановлением акимата Мангистауской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