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8e1f" w14:textId="5b18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сентября 2015 года № 291. Зарегистрировано Департаментом юстиции Мангистауской области от 05 ноября 2015 года № 2857. Утратило силу постановлением акимата Мангистауской области от 28 февраля 2020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Мангистауской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постановлением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Мангистауской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2488, опубликовано 26 августа 2014 года в газете "Огни Мангистау");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Мангистауской области от 22 июля 2014 года № 180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2558, опубликовано 30 декабря 2014 года в газете "Огни Мангистау");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2721, опубликовано 23 мая 2015 года в газете "Огни Мангистау").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туризма Мангистауской области" (Байжаунова Г.И.)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М.Байжаунова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сентябрь 2015г.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291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. Общие положения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 оказывается государственным учреждением "Управление инвестиций и развития туризма Мангистауской области" (далее -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 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11578 ) (далее - Стандарт).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прием, регистрацию документов в информационной системе "Государственная база данных "Е - лицензирование" (далее – ИС ГБД "Е- лицензирование") и направляет на рассмотрение руководителю услугодателя - 15 (пятнадцать) минут;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- 1 (один) час;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проверку на соответствие квалификационным требованиям услугополучателя, подготавливает результат оказания государственной услуги и передает руководителю на подпись: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- 5 (пять) рабочих дней;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- 2 (два) рабочих дня;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 - лицензиата к другому юридическому лицу - 5 (пять) рабочих дней;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после подписания документы поступают услугополучателю через портал - 1 (один) час.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следующих процедур (действий):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ответственному исполнителю;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подготовление результата оказания государственной услуги;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- 15 (пятнадцать) минут;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- 1 (один) час;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- 5 (пять) рабочих дней;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- 2 (два) рабочих дня;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 – лицензиата к другому юридическому лицу - 5 (пять) рабочих дней;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- 1 (один) час.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регламенте государственной услуги "Выдача лицензии на туристскую операторскую деятельность (туроператорская деятельность)"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документов, а также выбор услугополучателем регистрационного свидетельства для удостоверения (подписания) запроса;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в ИС ГБД "Е-лицензирование" факта оплаты за оказание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направление электронного пакета документа (запроса услугополучателя) удостоверенного (подписанного) ЭЦП услугополучателя через ПШЭП в АРМ РШЭП для обработки запроса услугодателем;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процедуры (действия) услугодателя,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настоящего регламента;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результата оказания государственной услуги услуполучателем.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приведена </w:t>
      </w:r>
      <w:r>
        <w:rPr>
          <w:rFonts w:ascii="Times New Roman"/>
          <w:b w:val="false"/>
          <w:i w:val="false"/>
          <w:color w:val="000000"/>
          <w:sz w:val="28"/>
        </w:rPr>
        <w:t>в 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- платежный шлюз "электронного правительства";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- электронная цифровая подпись.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 - лицензирование";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- платежный шлюз "электронного правительства".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 - функциональная единица.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 № 291</w:t>
            </w:r>
          </w:p>
        </w:tc>
      </w:tr>
    </w:tbl>
    <w:bookmarkStart w:name="z2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