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32a0" w14:textId="12b3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23 февраля 2015 года № 33 "Об утверждении расположения специальных стационарных помещений для рапространения религиозной литературы и иных информационных материалов религиозного содержания,предметов религиозного назначения"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20 августа 2015 года № 257. Зарегистрировано Департаментом юстиции Мангистауской области от 17 сентября 2015 года № 2830.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 Утратило силу постановлением акимата Мангистауской области от 08.05.2025 </w:t>
      </w:r>
      <w:r>
        <w:rPr>
          <w:rFonts w:ascii="Times New Roman"/>
          <w:b w:val="false"/>
          <w:i w:val="false"/>
          <w:color w:val="ff0000"/>
          <w:sz w:val="28"/>
        </w:rPr>
        <w:t>№ 99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октября 2011 года "О религиозной деятельности и религиозных объединениях"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23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расположения специальных стационарных помещений для рапространения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за № 2653, опубликовано от 7 апреля 2015 года в газете "Огни Мангистау")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делам религий Мангистауской области" (Есбергенов Е.Ж.)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 – ресурсе акимата Мангистауской области.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Чужегулова А.А.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Алдашев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города Актау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Трумов С.У.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август 2015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Бейнеуского района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Азирханов Б.А.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август 2015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по делам религий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Есбергенов Е.Ж.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август 2015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2015 года № 257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