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16a2" w14:textId="e0d1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10 августа 2015 года № 238. Зарегистрировано Департаментом юстиции Мангистауской области от 16 сентября 2015 года № 2828. Утратило силу постановлением акимата Мангистауской области от 20 марта 2015 года №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внесены изменения на государственном языке, текст на русском языке не меняется в соответствии с постановлением акимата Мангистауской области от 29.08.2017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15 апреля 2013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справок, копий архивных документов или архивных выписок".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на государственном языке, текст на русском языке не меняется в соответствии с постановлением акимата Мангистауской области от 29.08.2017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акимата Мангистауской области от 27.11.2019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акимата Мангистауской области:</w:t>
      </w:r>
    </w:p>
    <w:bookmarkEnd w:id="2"/>
    <w:bookmarkStart w:name="z7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акимата Мангистауской области от 6 мая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архивных справок" (зарегистрировано в Реестре государственной регистрации нормативных правовых актов за № 2446, опубликовано 25 июня 2014 года в информационно – правовой системе "Әділет");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акимата Мангистауской области от 21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Мангистауской области от 6 мая 2014 года № 92 "Об утверждении регламента государственной услуги "Выдача архивных справок" (зарегистрировано в Реестре государственной регистрации нормативных правовых актов за № 2564, опубликовано 10 января 2015 года в газете "Огни Мангистау").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по развитию языков, архивов и документации Мангистауской области"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Нургазиеву Б.Г.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7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bookmarkEnd w:id="8"/>
    <w:bookmarkStart w:name="z7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"Управление</w:t>
      </w:r>
    </w:p>
    <w:bookmarkEnd w:id="9"/>
    <w:bookmarkStart w:name="z7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развитию языков,архивов и документации</w:t>
      </w:r>
    </w:p>
    <w:bookmarkEnd w:id="10"/>
    <w:bookmarkStart w:name="z7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bookmarkEnd w:id="11"/>
    <w:bookmarkStart w:name="z7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Аширова</w:t>
      </w:r>
    </w:p>
    <w:bookmarkEnd w:id="12"/>
    <w:bookmarkStart w:name="z7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август 2015 год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 2015 года № 238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архивных справок, копий архивных документов или архивных выписок"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Мангистауской области от 29.08.2017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заголовок Регламента в редакции постановления акимата Мангистауской области от 27.11.2019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"Выдача архивных справок, копий архивных документов или архивных выписок" (далее – государственная услуга) оказывается государственным архивом области и его филиалами (далее – услугодатель).</w:t>
      </w:r>
    </w:p>
    <w:bookmarkEnd w:id="14"/>
    <w:bookmarkStart w:name="z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справок, копий архивных документов или архивных выписок",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 апреля 2015 года № 138 "Об утверждении стандартов государственных услуг в области архивного дела" (зарегистрирован в Реестре государственной регистрации нормативных правовых актов за № 11086) (далее - Стандарт).</w:t>
      </w:r>
    </w:p>
    <w:bookmarkEnd w:id="15"/>
    <w:bookmarkStart w:name="z1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6"/>
    <w:bookmarkStart w:name="z1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www.e.gov.kz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Мангистауской области от 27.11.2019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8"/>
    <w:bookmarkStart w:name="z1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оказания государственной услуги – архивная справка о подтверждении сведений социально-правового характера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формам документов, оформляемых (составляемых) при комплектовании, хранении, учете и использовании документов Национального архивного фонда и других архивных документов государственными и специальными государственными архивами,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12 марта 2019 года № 62, (зарегистрирован в Реестре государственной регистрации нормативных правовых актов под № 18392) (далее – формы) либо копия архивного документа или архивная выписка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формам, или ответ об отсутствии на хранении у услугодателя запрашиваемых сведений либо мотивированный ответ об отказе в оказании государственной услуги,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"/>
    <w:bookmarkStart w:name="z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или бумажная.</w:t>
      </w:r>
    </w:p>
    <w:bookmarkEnd w:id="20"/>
    <w:bookmarkStart w:name="z1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для получения результата оказания государственной услуги на бумажном носителе услугополучателю в "личный кабинет" направляется уведомление с указанием места и даты получения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Мангистауской области от 27.11.2019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бесплатно физическим и юридическим лицам (далее-услугополучатель).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Start w:name="z2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Основанием для начала процедуры (действия) по оказанию государственной услуги является:</w:t>
      </w:r>
    </w:p>
    <w:bookmarkEnd w:id="23"/>
    <w:bookmarkStart w:name="z2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 представление услугополучателем (либо его представителем по доверенности) услугодателю или в Государственную корпорацию заявлению и перечень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4"/>
    <w:bookmarkStart w:name="z2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 на портале запрос в форме электронного документа, удостоверенного электронной цифровой подписью (далее - ЭЦП) услугополучателя.</w:t>
      </w:r>
    </w:p>
    <w:bookmarkEnd w:id="25"/>
    <w:bookmarkStart w:name="z2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 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26"/>
    <w:bookmarkStart w:name="z2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услугодателя принимает документы услугополучателя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регистрирует заявление и в течение </w:t>
      </w:r>
    </w:p>
    <w:bookmarkEnd w:id="27"/>
    <w:bookmarkStart w:name="z2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(пятнадцати) минут направляет документы руководителю услугодателя;</w:t>
      </w:r>
    </w:p>
    <w:bookmarkEnd w:id="28"/>
    <w:bookmarkStart w:name="z2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 руководитель услугодателя определяет ответственного исполнителя услугодателя, накладывает резолюцию, документы передает ответственному исполнителю услугодателя в течение 30 (тридцати) минут;</w:t>
      </w:r>
    </w:p>
    <w:bookmarkEnd w:id="29"/>
    <w:bookmarkStart w:name="z2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 ответственный исполнитель услугодателя в течение 9 (девяти) рабочих дней осуществляет поиск информации и готовит проекты результата государственной услуги и направляет на подпись к руководителю услугодателя;</w:t>
      </w:r>
    </w:p>
    <w:bookmarkEnd w:id="30"/>
    <w:bookmarkStart w:name="z2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 руководитель услугодателя в течение 1 (одного) рабочего дня подписывает результат государственной услуги;</w:t>
      </w:r>
    </w:p>
    <w:bookmarkEnd w:id="31"/>
    <w:bookmarkStart w:name="z2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 сотрудник услугодателя в течение 15 (пятнадцати) минут выдает услугополучателю готовый результат государственной услуги.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для оказания государственной услуги необходимо изучение документов двух и более организаций, и (или) периода более чем за 5 (пять) лет услугодателем срок оказания государственной услуги продлевается не более чем на 30 (тридцать) календарных дней после истечения срока оказания государственной услуги с последующим уведомлением услугополучателя через Государственную корпорацию или портал о продлении срока в течение 2 (двух) рабочих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 постановлением акимата Мангистауской области от 27.11.2019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3"/>
    <w:bookmarkStart w:name="z3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 принятие у услугополучателя документов и передача руководителю услугодателя документов;</w:t>
      </w:r>
    </w:p>
    <w:bookmarkEnd w:id="34"/>
    <w:bookmarkStart w:name="z3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 направление документов руководителем услугодателя ответственному исполнителю услугодателя;</w:t>
      </w:r>
    </w:p>
    <w:bookmarkEnd w:id="35"/>
    <w:bookmarkStart w:name="z3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 подготовка ответственным исполнителем услугодателя проектов результата государственной услуги или мотивированный ответ об отказе;</w:t>
      </w:r>
    </w:p>
    <w:bookmarkEnd w:id="36"/>
    <w:bookmarkStart w:name="z3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 подписание руководителем услугодателя результата государственной услуги;</w:t>
      </w:r>
    </w:p>
    <w:bookmarkEnd w:id="37"/>
    <w:bookmarkStart w:name="z3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 выдача результата государственной услуги услугополучателю ответственным исполнителем услугодателя.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3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9"/>
    <w:bookmarkStart w:name="z3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услугодателя;</w:t>
      </w:r>
    </w:p>
    <w:bookmarkEnd w:id="40"/>
    <w:bookmarkStart w:name="z3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ответственный исполнитель услугодателя;</w:t>
      </w:r>
    </w:p>
    <w:bookmarkEnd w:id="41"/>
    <w:bookmarkStart w:name="z4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3)руководитель услугодателя.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4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9. Описание порядка обращения в Государственной корпорации и (или) к иным услугодателям, длительность обработки запроса услугополучателя:</w:t>
      </w:r>
    </w:p>
    <w:bookmarkEnd w:id="43"/>
    <w:bookmarkStart w:name="z4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 работник Государственной корпорации в течение 5 (пяти) минут проверяет правильность заполнения заявления и полноту пакета документов, предоставленных услугополучателем.</w:t>
      </w:r>
    </w:p>
    <w:bookmarkEnd w:id="44"/>
    <w:bookmarkStart w:name="z4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Максимально допустимое время ожидания до получения государственной услуги,оказываемой на месте в день обращения услугополучателя 20 (двадцать) минут;</w:t>
      </w:r>
    </w:p>
    <w:bookmarkEnd w:id="45"/>
    <w:bookmarkStart w:name="z4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2) процесс 1 - ввод работника Государственной корпорации в автоматизированное рабочее место Интегрированной информационной системы Государственной корпорации (далее АРМ ИИС Государственной корпорации) логина и пароля (процесс авторизации) для оказания услуги;</w:t>
      </w:r>
    </w:p>
    <w:bookmarkEnd w:id="46"/>
    <w:bookmarkStart w:name="z4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 процесс 2 - выбор работником Государственной корпорации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 в течение 3 (трех) минут;</w:t>
      </w:r>
    </w:p>
    <w:bookmarkEnd w:id="47"/>
    <w:bookmarkStart w:name="z4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 3 - направление запроса через шлюз электронного правительства (далее – ШЭП) в государственную базу данных физических лиц/ государственную базу данных юридических лиц (далее - ГБД ФЛ или ГБД ЮЛ) о данных услугополучателя, а также в Единую нотариальную информационную систему (далее - ЕНИС) – о данных доверенности представителя услугополучателя в течение 1 (одной) минуты;</w:t>
      </w:r>
    </w:p>
    <w:bookmarkEnd w:id="48"/>
    <w:bookmarkStart w:name="z4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 условие 1 - проверка наличия данных услугополучателя в ГБД ФЛ или ГБД ЮЛ, данных доверенности в ЕНИС в течение 1 (одной) минуты;</w:t>
      </w:r>
    </w:p>
    <w:bookmarkEnd w:id="49"/>
    <w:bookmarkStart w:name="z4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 процесс 4 - формирование сообщения о невозможности получения данных в связи с отсутствием данных услугополучателя в ГБД ФЛ или ГБД ЮЛ, данных доверенности в ЕНИС в течение 2 (двух) минут;</w:t>
      </w:r>
    </w:p>
    <w:bookmarkEnd w:id="50"/>
    <w:bookmarkStart w:name="z4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7) процесс 5 - направление электронного документа (запроса услуго-получателя) удостоверенного (подписанного) ЭЦП оператора Государственной корпорации через ШЭП в автоматизированное рабочее место регионального шлюза электронного правительства (далее - АРМ РШЭП) в течение 2 (двух) минут.</w:t>
      </w:r>
    </w:p>
    <w:bookmarkEnd w:id="51"/>
    <w:bookmarkStart w:name="z5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 Описание процесса получения результата оказания государственной услуги через Государственной корпорации, его длительность:</w:t>
      </w:r>
    </w:p>
    <w:bookmarkEnd w:id="52"/>
    <w:bookmarkStart w:name="z5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 процесс 6 – регистрация электронного документа в АРМ РШЭП в течение 2 (двух) минут;</w:t>
      </w:r>
    </w:p>
    <w:bookmarkEnd w:id="53"/>
    <w:bookmarkStart w:name="z5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2) условие 2 - проверка (обработка) услугодателем соответствия приложенных услугополучателем документов, указанных в стандарте (заявление, документ, удостоверяющий личность) и основаниям для оказания услуги в течение 2 (двух) минут;</w:t>
      </w:r>
    </w:p>
    <w:bookmarkEnd w:id="54"/>
    <w:bookmarkStart w:name="z5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 процесс 7 - формирование сообщения об отказе в запрашиваемой услуге в связи с имеющимися нарушениями в документах услугополучателя в течение 5 (пяти) минут или получение услугополучателем через оператора Государственной корпорации расписки о приеме соответствующих документов;</w:t>
      </w:r>
    </w:p>
    <w:bookmarkEnd w:id="55"/>
    <w:bookmarkStart w:name="z5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4) процесс 8 - получение услугополучателем через оператора Государственной корпорации результата услуги (выдача архивных справок по запросу) сформированной АРМ РШЭП (в течение 11 (одиннадцати) рабочих дней с момента сдачи пакета документов в Государственную корпорацию).</w:t>
      </w:r>
    </w:p>
    <w:bookmarkEnd w:id="56"/>
    <w:bookmarkStart w:name="z5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Функциональные взаимодействия информационных систем, задействованных при оказании государственной услуги через Государственной корпорации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7"/>
    <w:bookmarkStart w:name="z5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58"/>
    <w:bookmarkStart w:name="z5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 услугополучатель осуществляет регистрацию на портале с помощью индивидуального идентификационного номера (далее – ИИН) и (или) бизнес идентификационного номера (далее – БИН), а также пароля (осуществляется для незарегистрированных услугополучателей на портале);</w:t>
      </w:r>
    </w:p>
    <w:bookmarkEnd w:id="59"/>
    <w:bookmarkStart w:name="z5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2) процесс 1 - ввод услугополучателем ИИН и (или) БИН и пароля (процесс авторизации) на портале для получения услуги;</w:t>
      </w:r>
    </w:p>
    <w:bookmarkEnd w:id="60"/>
    <w:bookmarkStart w:name="z5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3) условие 1 – проверка на портале подлинности данных о зарегистрированном услугополучателе через ИИН и (или) БИН и пароль;</w:t>
      </w:r>
    </w:p>
    <w:bookmarkEnd w:id="61"/>
    <w:bookmarkStart w:name="z6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4) процесс 2 – формирование порталом сообщения об отказе в авторизации в связи с имеющимися нарушениями в данных услугополучателя;</w:t>
      </w:r>
    </w:p>
    <w:bookmarkEnd w:id="62"/>
    <w:bookmarkStart w:name="z6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5) процесс 3 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63"/>
    <w:bookmarkStart w:name="z6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 условие 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 и ИИН и (или) БИН, указанным в регистрационном свидетельстве ЭЦП);</w:t>
      </w:r>
    </w:p>
    <w:bookmarkEnd w:id="64"/>
    <w:bookmarkStart w:name="z6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 процесс 4 – формирование сообщения об отказе в запрашиваемой услуге в связи с не подтверждением подлинности ЭЦП услугополучателя;</w:t>
      </w:r>
    </w:p>
    <w:bookmarkEnd w:id="65"/>
    <w:bookmarkStart w:name="z6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8) процесс 5 – направление электронного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</w:p>
    <w:bookmarkEnd w:id="66"/>
    <w:bookmarkStart w:name="z6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9) условие 3 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которые являются основанием для оказания услуги;</w:t>
      </w:r>
    </w:p>
    <w:bookmarkEnd w:id="67"/>
    <w:bookmarkStart w:name="z6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10) процесс 6 -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68"/>
    <w:bookmarkStart w:name="z6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11) процесс 7 – получение услугополучателем результата услуги (уведомление в форме электронного документа), сформированного порталом.</w:t>
      </w:r>
    </w:p>
    <w:bookmarkEnd w:id="69"/>
    <w:bookmarkStart w:name="z6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услугодателя, в течение 11 (одиннадцати) рабочих дней с момента обращения на портал.</w:t>
      </w:r>
    </w:p>
    <w:bookmarkEnd w:id="70"/>
    <w:bookmarkStart w:name="z6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1"/>
    <w:bookmarkStart w:name="z7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12. Обжалование решений, действий (бездействия) услугодателя и (или) его должностных лиц, Государственной корпорации и (или) их работников по вопросам оказания государственной услуги,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13.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отражается в справочнике бизнес-процессов оказания государственной услуги "Выдача архивных справок"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архивных справок, копий архивных документов или архивных выписок"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 постановлением акимата Мангистауской области от 27.11.2019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архивных справок, копий архивных документов или архивных выписок"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 постановлением акимата Мангистауской области от 27.11.2019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архивных справок, копий архивных документов или архивных выписок"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архивных справок, копий архивных документов или архивных выписок"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изменениями, внесенным постановлением акимата Мангистауской области от 27.11.2019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708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