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0b2e" w14:textId="4d70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августа 2015 года № 235. Зарегистрировано Департаментом юстиции Мангистауской области от 08 сентября 2015 года № 2823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законами Республики Казахстан от 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«О газе и газоснабжении»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потребления товарного газа в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энергетики и жилищно - коммунального хозяйства Мангистауской области» (Аманбеков С.Х.)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С. Алдашев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август 2015 год.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августа 2015 года № 235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в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118"/>
        <w:gridCol w:w="4339"/>
        <w:gridCol w:w="2413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 товарного газа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Месячная норма потребления (м</w:t>
            </w:r>
            <w:r>
              <w:drawing>
                <wp:inline distT="0" distB="0" distL="0" distR="0">
                  <wp:extent cx="101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 горячего водоснабжения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10,27</w:t>
            </w:r>
          </w:p>
        </w:tc>
      </w:tr>
      <w:tr>
        <w:trPr>
          <w:trHeight w:val="18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водонагревателя (при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 горячего водоснабжения)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централизованного горячего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газового водонагревателя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15,03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Отопление индивидуальных жилых домов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(в отопительном периоде)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