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93384" w14:textId="b1933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религиозной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27 июля 2015 года № 211. Зарегистрировано Департаментом юстиции Мангистауской области от 28 августа 2015 года № 2815. Утратило силу постановлением акимата Мангистауской области от 20 марта 2020 года № 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20.03.2020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регистрации и перерегистрации лиц, осуществляющих миссионерскую деятельность";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по делам религий Мангистауской области" (Есбергенов Е.Ж.)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Чужегулова А.А.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утратившими силу следующие постановления акимата Мангистауской области: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акимата Мангистауской области от 24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религиозной деятельности" (зарегистрировано в Реестре государственной регистрации нормативных правовых актов за № 2436, опубликовано от 14 июня 2014 года в газете "Огни Мангистау";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акимата Мангистауской области от 30 октября 2014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в постановление акимата Мангистуской области от 24 апреля 2014 года № 83 "Об утверждении регламентов государственных услуг в сфере религиозной деятельности" (зарегистрировано в Реестре государственной регистрации нормативных правовых актов за № 2544, опубликовано от 13 декабря 2014 года в газете "Огни Мангистау".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Айдарбаев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по делам религий"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Есбергенов Е.Ж.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июль 2015год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2015 года № 211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Регламент государственной услуги "Проведение регистрации и перерегистрации лиц, осуществляющих миссионерскую деятельность"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Мангистауской области от 06.12.2018 </w:t>
      </w:r>
      <w:r>
        <w:rPr>
          <w:rFonts w:ascii="Times New Roman"/>
          <w:b w:val="false"/>
          <w:i w:val="false"/>
          <w:color w:val="ff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"Проведение регистрации и перерегистрации лиц, осуществляющих миссионерскую деятельность" (далее - государственная услуга) оказывается государственным учреждением "Управление по делам религий Мангистауской области" (далее – услугодатель).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свидетельство о регистрации (перерегистрации) миссионера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регистрации и перерегистрации лиц, осуществляющих миссионерскую деятельность", утвержденном приказом Министра культуры и спорта Республики Казахстан от 23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 и нормативных правовых актов за № 11183) (далее – Стандарт),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14"/>
    <w:bookmarkStart w:name="z2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их регистрацию – 15 (пятнадцать) минут.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предусмотренному Стандартом, и (или) документов с истекшим сроком действия услугодатель отказывает в приеме заявления;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– 30 (тридцать) минут;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документов, подготавливает свидетельство(далее - свидетельство) либо мотивированный ответ об отказе в оказании государственной услуги – 29 (двадцать девять) календарных дней;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свидетельство, либо мотивированный ответ об отказе в оказании государственной услуги –15 (пятнадцать) минут;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услогополучателю свидетельство либо мотивированный ответ об отказе в оказании государственной услуги – 15 (пятнадцать) минут.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документов, подготовка свидетельства либо мотивированного ответа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свидетельства либо мотивированного ответа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свидетельства либо мотивированного ответа об отказе в оказании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их регистрацию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предусмотренному Стандартом, и (или) документов с истекшим сроком действия услугодатель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документов, подготавливает свидетельство (далее - свидетельство) либо мотивированный ответ об отказе в оказании государственной услуги – 29 (двадцать девять)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свидетельство, либо мотивированный ответ об отказе в оказании государственной услуги –15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услогополучателю свидетельство либо мотивированный ответ об отказе в оказании государственной услуги – 15 (пятнадцать) минут.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"Правительство для граждан" и (или) иными услугодателям,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1 -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номера и даты приема запроса, вида запрашиваемой государственной услуги, количества и название приложенных документов, даты (времени) и места выдачи документов, фамилии, имени, отчества работника Государственной корпорации, принявшего заявление.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1 - в случае представления услугополучателем неполного пакета документов, указанных в пункте 9 Стандарта, работник Государственной корпорации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2 - действия услугодателя, предусмотренные пунктом 5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3 -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20 (двадцать) минут.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регистрации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перерегистрации лиц,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миссионерскую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"Проведение регистрации и перерегистрации лиц осуществляющих миссионерскую деятельность"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0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9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2015 года № 211</w:t>
            </w:r>
          </w:p>
        </w:tc>
      </w:tr>
    </w:tbl>
    <w:bookmarkStart w:name="z2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Мангистауской области от 28.05.2018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(далее - государственная услуга) оказывается государственным учреждением "Управление по делам религий Мангистауской области" (далее – услугодатель).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решение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(далее - решение).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утвержденного приказом Министра культуры и спорта Республики Казахстан от 23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11183) (далее - Стандарт).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их регистрацию – 30 минут.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>, и (или) документов с истекшим сроком действия услугодатель отказывает в приеме заявления;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ознакамливается с документами и определяет ответственного исполнителя – 1 час;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поступившие документы и передает руководству проект постановления акимата области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– 30 календарных дней;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ознакамливается с проектом постановления с последующим согласованием – 1 календарный день;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проводит согласование проекта постановления и отправляет на подпись акиму области – 12 календарных дня;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канцелярия услугодателя выдает услугополучателю решение – 30 минут.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услугодателя;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документов, подготовка проекта решения;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согласование проекта решения;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решения;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решения.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аким области.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их регистрацию – 30 минут.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Стандартом, и (или) документов с истекшим сроком действия услугодатель отказывает в приеме заявления;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– 1 час;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поступившие документы и передает руководству проект постановления акимата области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– 30 календарных дней;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ознакамливается с проектом постановления с последующим согласованием – 1 календарный день;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проводит согласование проекта постановления и отправляет на подпись акиму области – 12 календарных дня;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канцелярия услугодателя выдает услугополучателю решение – 30 минут.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"Правительство для граждан" и (или) иными услугодателям, длительность обработки запроса услугополучателя: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1 -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номера и даты приема запроса, вида запрашиваемой государственной услуги, количества и название приложенных документов, даты (времени) и места выдачи документов, фамилии, имени, отчества работника Государственной корпорации, принявшего заявление.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1 - в случае представления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2 - действия услугодателя, предусмотренные пунктом 5 настоящего Регламента;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3 -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Государственной корпорации, день приема документов не входит в срок оказания государственной услуги.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минут;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20 минут.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 при обращении услугополучателя в Государственную корпорацию (при предъявлении документа, удостоверяющего личность для идентификации личности):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справка-обоснование о расположении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в произвольной форме, подписанную услугополучателем (с указанием наличия количества торговых, подсобных, административно-бытовых помещений, а также помещений целевое назначение которых предназначено для приема, хранения и подготовки к продаже религиозной литературы, иных информационных материалов религиозного содержания, предметов религиозного назначения; цели создания помещения; отсутствия зданий государственных органов и государственных учреждений, зданий организаций образования, за исключением духовных (религиозных) организаций образования, в пределах трехсот метров от здания (сооружения), где находится помещение);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правоустанавливающего документа и (или) копии идентификационного документа на земельный участок нотариально засвидетельствованные либо представляются оригиналы документов для сверки;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письмо о согласии собственника на использование помещения для распространения религиозной литературы и иных информационных материалов религиозного содержания, предметов религиозного назначения (предоставляется в случае арендованного помещения).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сведения о документах, удостоверяющих личность, государственной регистрации (перерегистрации) религиозного объединения из соответствующих государственных информационных систем через шлюз "электронного правительства" и распечатывает на бумажном носителе для передачи услугодателю.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об утверждении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стационарных помещений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распространения религиозной литературы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материалов религиозного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содержания, предметов религиозного назначения"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назначения)"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2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9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2015 года № 211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Мангистауской области от 28.05.2018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о согласовании расположения помещений для проведения религиозных мероприятий за пределами культовых зданий (сооружений)" (далее - государственная услуга) оказывается государственным учреждением "Управление по делам религий Мангистауской области" (далее – услугодатель).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оказываемой государственной услуги – письмо согласование о согласовании расположения помещения для проведения религиозных мероприятий за пределами культовых зданий (сооружений), либо мотивированный ответ об отказе в оказании государственной услуги в случае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(сооружений)", утвержденного приказом Министра культуры и спорта Республики Казахстан от 23 апреля 2015 года № 147 (зарегистрирован в Реестре государственной регистрации нормативных правовых актов № 11183) (далее - Стандарт).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представляет 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их регистрацию – 30 минут.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>, и (или) документов с истекшим сроком действия услугодатель отказывает в приеме заявления;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– 1 час;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поступившие документы и подготавливает письмо-согласование либо мотивированный ответ об отказе в оказании государственной услуги – 23 календарных дня;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письмо-согласование либо мотивированный ответ об отказе в оказании государственной услуги – 1 час;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письмо-согласование либо мотивированный ответ об отказе в оказании государственной услуги - 30 минут.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услугодателя;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документов, подготовка письма-согласования либо мотивированного ответа об отказе в оказании государственной услуги;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письма-согласования либо мотивированного ответа об отказе в оказании государственной услуги;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письма-согласования либо мотивированного ответа об отказе в оказании государственной услуги.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их регистрацию – 30 минут.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Стандартом, и (или) документов с истекшим сроком действия услугодатель отказывает в приеме заявления;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– 1 час;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поступившие документы и подготавливает письмо-согласование либо мотивированный ответ об отказе в оказании государственной услуги – 23 календарных дня;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письмо-согласование либо мотивированный ответ об отказе в оказании государственной услуги – 1 час;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письмо-согласование либо мотивированный ответ об отказе в оказании государственной услуги - 30 минут.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"Правительство для граждан" и (или) иными услугодателям, длительность обработки запроса услугополучателя: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1 -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номера и даты приема запроса, вида запрашиваемой государственной услуги, количества и название приложенных документов, даты (времени) и места выдачи документов, фамилии, имени, отчества работника Государственной корпорации, принявшего заявление.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1 - в случае представления услугополучателем неполного пакета документов, указанных в пункте 9 Стандарта, работник Государственной корпорации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2 - действия услугодателя, предусмотренные пунктом 5 настоящего Регламента;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3 -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Государственной корпорации, день приема документов не входит в срок оказания государственной услуги.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минут;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20 минут.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 при обращении услугополучателя в Государственную корпорацию (при предъявлении документа, удостоверяющего личность для идентификации личности):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справка –  обоснование, подписанная руководителем зарегистрированного религиозного объединения, которое будет использовать помещение, либо руководителем объекта массового посещения людей (торговые объекты, железнодорожные и автовокзалы, аэропорты, порты), в здании которого предполагается открытие помещения для совершения посетителями в указанных объектах индивидуальных молитв.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справке-обосновании указываются: цели определения помещения для проведения религиозных мероприятий; количество прихожан, нуждающихся в удовлетворении духовных потребностей на данной территории, об отсутствии в пределах трехсот метров зданий государственных органов, государственных учреждений, организаций образования, за исключением духовных (религиозных) организаций образования;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правоустанавливающего документа недвижимости и (или) копии нотариально засвидетельствованного идентификационного документа на земельный участок либо оригиналы документов для сверки;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решения собрания (схода) местного сообщества или решения собрания собственников либо арендаторов помещений (квартир), действующего на территории, где находится помещение для проведения религиозных мероприятий, о согласии проведения религиозных мероприятий (предоставляется при наличии вблизи жилых домов, граничащих (в том числе, если между границами проходит сервитут, автомобильная дорога) с территорией здания, где находится помещение).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собрания (схода) местного сообщества или органа объекта кондоминиума предоставляется письмо физического лица или юридического лица о согласии проведения религиозных мероприятий в данном помещении (предоставляется при нахождении жилого дома физического лица, помещений юридического лица, граничащих (в том числе, если между границами проходит сервитут, автомобильная дорога) с территорией здания, где находится помещение);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письмо о согласии собственника на использование помещения для проведения религиозных мероприятий (предоставляется в случае арендованного помещения).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сведения о документах, удостоверяющих личность, государственной регистрации (перерегистрации) религиозного объединения из соответствующих государственных информационных систем через шлюз "электронного правительства" и распечатывает на бумажном носителе для передачи услугодателю.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о согласовании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для проведения религиозных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за пределами культовых зданий (сооружений)"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7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9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