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8239" w14:textId="15d8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справки о наличии(отсутствии)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29 июля 2015 года № 217. Зарегистрировано Департаментом юстиции Мангистауской области от 25 августа 2015 года № 2812. Утратило силу постановлением акимата Мангистауской области от 23 апреля 2020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23.04.2020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 – коммунального хозяйства Мангистауской области" (Аманбеков С.Х.)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Алдашева С.Т.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Аманбеков С.Х.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Мангистауской области от 16.04.2018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 – государственная услуга) оказывается местными исполнительными органами районов, городов Мангистауской области, осуществляющих функции в сфере жилищных отношений (далее – услугодатель).</w:t>
      </w:r>
    </w:p>
    <w:bookmarkEnd w:id="4"/>
    <w:bookmarkStart w:name="z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5"/>
    <w:bookmarkStart w:name="z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бесплатно.</w:t>
      </w:r>
    </w:p>
    <w:bookmarkEnd w:id="7"/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 либо мотивированный ответ об отказе в оказании государственной услуги в случае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за № 11015) (далее - Стандарт).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0"/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работнику Государственной корпорации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 Работник Государственной корпорации с момента подачи заявления услугополучателем в течение 15 (пятнадцати) минут осуществляет прием документов, регистрирует и направляет услугодателю;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 осуществляет прием документов, регистрирует, направляет их на рассмотрение руководителю услугодателя – 15 (пятнадцать) минут;</w:t>
      </w:r>
    </w:p>
    <w:bookmarkEnd w:id="13"/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поступившими документами и направляет их ответственному исполнителю услугодателя – 1 (один) рабочий день;</w:t>
      </w:r>
    </w:p>
    <w:bookmarkEnd w:id="14"/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рассматривает поступившие документы, готовит справку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мотивированный ответ об отказе в оказании государственной услуги в случае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 и направляет  в Государственную корпорацию – 3 (три) рабочий день.</w:t>
      </w:r>
    </w:p>
    <w:bookmarkEnd w:id="15"/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результат государственной услуги услугополучателю - 1 (один) рабочий день.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регистрация, направление на рассмотрение руководителю услугодателя;</w:t>
      </w:r>
    </w:p>
    <w:bookmarkEnd w:id="18"/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ответственному исполнителю услугодателя;</w:t>
      </w:r>
    </w:p>
    <w:bookmarkEnd w:id="19"/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справки либо мотивированный ответ об отказе в оказании государственной услуги и направление в Государственную корпорацию;</w:t>
      </w:r>
    </w:p>
    <w:bookmarkEnd w:id="20"/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 государственной услуги услугополучателю.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"/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Государственная корпорация;</w:t>
      </w:r>
    </w:p>
    <w:bookmarkEnd w:id="23"/>
    <w:bookmarkStart w:name="z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канцелярия услугодателя;</w:t>
      </w:r>
    </w:p>
    <w:bookmarkEnd w:id="24"/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bookmarkEnd w:id="25"/>
    <w:bookmarkStart w:name="z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End w:id="26"/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7"/>
    <w:bookmarkStart w:name="z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работнику Государственной корпорации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 Работник Государственной корпорации с момента подачи заявления услугополучателем в течение 15 (пятнадцати) минут осуществляет прием документов, регистрирует и направляет услугодателю;</w:t>
      </w:r>
    </w:p>
    <w:bookmarkEnd w:id="28"/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 осуществляет прием документов, регистрирует, направляет их на рассмотрение руководителю услугодателя – 15 (пятнадцать) минут;</w:t>
      </w:r>
    </w:p>
    <w:bookmarkEnd w:id="29"/>
    <w:bookmarkStart w:name="z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поступившими документами и направляет их ответственному исполнителю услугодателя – 1 (один) рабочий день;</w:t>
      </w:r>
    </w:p>
    <w:bookmarkEnd w:id="30"/>
    <w:bookmarkStart w:name="z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рассматривает поступившие документы, готовит справку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мотивированный ответ об отказе в оказании государственной услуги в случае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в Государственную корпорацию – 3 (три) рабочих дня.</w:t>
      </w:r>
    </w:p>
    <w:bookmarkEnd w:id="31"/>
    <w:bookmarkStart w:name="z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результат государственной услуги услугополучателю - 1 (один) рабочий день.</w:t>
      </w:r>
    </w:p>
    <w:bookmarkEnd w:id="32"/>
    <w:bookmarkStart w:name="z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 – Регламент).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корпорацию:</w:t>
      </w:r>
    </w:p>
    <w:bookmarkEnd w:id="34"/>
    <w:bookmarkStart w:name="z7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документы работнику Государственной корпорации, который осуществляется в операционном зале посредством "безбарьерного" обслуживания путем электронной очереди.</w:t>
      </w:r>
    </w:p>
    <w:bookmarkEnd w:id="35"/>
    <w:bookmarkStart w:name="z8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работника Государственной корпорации в Автоматизированное рабочее место Интегрированного информационной системы Государственной корпорации (далее – АРМ ИИС Государственная корпорация) логина и пароля (процесс авторизации) для оказания государственной услуги;</w:t>
      </w:r>
    </w:p>
    <w:bookmarkEnd w:id="36"/>
    <w:bookmarkStart w:name="z8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услугополучателя;</w:t>
      </w:r>
    </w:p>
    <w:bookmarkEnd w:id="37"/>
    <w:bookmarkStart w:name="z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государственную базу данных физических лиц (далее - ГБД ФЛ) о данных услугополучателя;</w:t>
      </w:r>
    </w:p>
    <w:bookmarkEnd w:id="38"/>
    <w:bookmarkStart w:name="z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ФЛ;</w:t>
      </w:r>
    </w:p>
    <w:bookmarkEnd w:id="39"/>
    <w:bookmarkStart w:name="z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ФЛ;</w:t>
      </w:r>
    </w:p>
    <w:bookmarkEnd w:id="40"/>
    <w:bookmarkStart w:name="z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электронной цифровой подписью (далее – ЭЦП) работника Государственной корпорации через шлюз электронного правительства (далее – ШЭП) в автоматизированное рабочее место регионального шлюза электронного правительства (далее – АРМ РШЭП).</w:t>
      </w:r>
    </w:p>
    <w:bookmarkEnd w:id="41"/>
    <w:bookmarkStart w:name="z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3"/>
    <w:bookmarkStart w:name="z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РШЭП;</w:t>
      </w:r>
    </w:p>
    <w:bookmarkEnd w:id="44"/>
    <w:bookmarkStart w:name="z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основанием для оказания государственной услуги;</w:t>
      </w:r>
    </w:p>
    <w:bookmarkEnd w:id="45"/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об отказе в запрашиваемой услуге в связи с имеющимися нарушениями в документах услугополучателя или получение услугополучателем через работника Государственной корпорации расписки о приеме соответствующих документов;</w:t>
      </w:r>
    </w:p>
    <w:bookmarkEnd w:id="46"/>
    <w:bookmarkStart w:name="z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работника Государственной корпорации результата государственной услуги сформированной АРМ РШЭП.</w:t>
      </w:r>
    </w:p>
    <w:bookmarkEnd w:id="47"/>
    <w:bookmarkStart w:name="z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их должностных лиц, Государственной корпорации и (или) его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наличии отсутствии)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постоянном пользовании жилища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 фонда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жилища, арендованного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 частном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жилищном фонде,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в жилище из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государственного учреждения"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заявление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наличии отсутствии)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постоянном пользовании жилища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 фонда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жилища, арендованного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 частном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жилищном фонде,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в жилище из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государственного учреждения"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