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7344" w14:textId="9637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2015 - 2016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июня 2015 года № 176. Зарегистрировано Департаментом юстиции Мангистауской области от 15 июля 2015 года № 2764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образовательный заказ на подготовку специалистов с техническим и профессиональным образованием на 2015-2016 учебный год по дневной форме обучения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образовательный заказ на подготовку специалистов с техническим и профессиональным образованием на 2015-2016 учебный год по заочной форме обучения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финансов Мангистауской области» обеспечить финансирование Управления образования Мангистауской области – администратора программ в пределах плана финансирования, предусмотренного на подготовку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«Управление образования Мангистауской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размещение государственного образовательного заказа на подготовку специалистов с техническим и профессиональным образованием на 2015-2016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официальное опубликование данного постановления в информационно – правовой системе «Әділет» и в средствах массовой информации, размещение на интернет – 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«Управление экономики и бюджетного планирования Мангистауской области» предусмотреть финансирование государственного образовательного заказа по приему в учебные заведения технического и профессионального образования в 2015-2016 учебном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области Нургазиеву Б.Г.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 А.                              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исполняющяя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Тастемирова З.Ж.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июнь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Бектубаев Р.Ф.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июнь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Калмуратова Г.М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июнь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индустриально-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Сагындыков Ж.О.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июнь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исполняющяя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торговли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Жумабек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июнь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исполняющяя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Нарешова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июнь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2015 года № 176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 специалистов с техническим и профессиональным обрзованием на 2015-2016 учебный год по дневной форме обучения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4392"/>
        <w:gridCol w:w="1789"/>
        <w:gridCol w:w="1990"/>
        <w:gridCol w:w="1607"/>
        <w:gridCol w:w="2315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название профессий и специальностей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учащихся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ГККП « Жанаозенский колледж сервиса и новых технологий»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 Техник-электрик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Механообработка, контрольно-измерительные приборы и автоматика в промышленности: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 3 Техник-механик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 3 Техник-механик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 Швея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 Техник по обслуживанию компьютерных устройств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Монтаж и эксплуатация оборудования и систем газоснабжения: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 2 Слесарь по эксплуатации и ремонту газового оборудования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ГККП «Жетыбайский профессиональный колледж»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ГККП «Актауский технологический колледж сервиса»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 Техник-электрик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Механообработка, контрольно-измерительные приборы и автоматика в промышленности: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 3 Техник-механик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 Модельер-конструктор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Технология и организация производства продукции предприятий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122603 3 Технолог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 Техник по обслуживанию компьютерных устройств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Техник-программист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 Эксплуатация линейных сооружений электросвязи и проводного вещания: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130706 3 Электромеханик линейных сооружений связи и абонентских устройств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ГККП «Бейнеуский политехнический колледж»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110803 2 Слесарь по ремонту вагонов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 3 Техник-электромеханик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Автоматика, телемеханика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 3 Электромеханик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Монтаж и эксплуатация оборудования и систем газоснабжения: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 3 Техник по эксплуатации оборудования газовых объектов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Строительство железных дорог, путь и путевое хозяйство: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140905 3 Техник-путеец-строитель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ГККП «Специализированный технический колледж»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Эксплуатация машин и оборудования промышленности: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 2 Слесарь-ремонтник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Техническая эксплуатация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140217 2 Машинист крана (крановщик)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ГККП «Мангистауский энергетический колледж»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 Оценка: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 3 Техник-оценщик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Техническое обслуживание и ремонт оборудование предприятий нефтегазоперерабатывающей и химической промышленности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 3 Техник-механик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Химическая технология и производство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 Техник-технолог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электрических станций 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 Техник-электрик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Электроснабжение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 Техник-электрик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Теплоэнергетические установки тепловых электрических станций: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 Техник-энергетик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1302000 Автоматизация и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 Электромеханик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Автоматика, телемеханика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 3 Электромеханик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ГККП «Мангистауский политехнический колледж»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Финансы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 Экономист по финансовой работе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 Экономист- бухгалтер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0807000 Техническое обслуживание и ремонт оборудования нефтяных и газовых промыслов: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080703 3 Техник-механик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10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 Технология полимерного производства: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 3 Техник-технолог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Химическая технология и производство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 Техник-технолог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 3 Техник-механик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 перевозок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 Техник организатор перевозок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10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 Электромеханик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10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10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 строитель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 Защита в чрезвычайных ситуациях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 Техник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ГККП «Мангистауский колледж искусств»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 Инструментальное исполнительство и музыкальное искусство эстрады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 Преподаватель детской музыкальной школы,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040402 3 Преподаватель детской музыкальной школы, артист (руководитель) оркестра, ансамбля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 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Хоровое дирижирование: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 Преподаватель, хормейстер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 Пение: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 Преподаватель детской музыкальной школы, артист академического пения, солист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 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детской музыкальной школы, артист народного пения с домброй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 Хореографическое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 Артист ансамбля танца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 русский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 Живопись, скульптура и графика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 Художник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 русский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 ГККП « Мангистауский технический колледж»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 Экономист-бухгалтер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 ГККП «Жанаозенский колледж нефти и газа имени Оразмаганбета Турмаганбетулы»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Организация обслуживания гостиничных хозяйств: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 Менеджер по сервису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Делопроизводство и архивоведение (по отраслям и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 3 Делопроизводитель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 Экономист-бухгалтер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0701000 Геологическая съемка, поиск и разведка месторождений полезных ископаемых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070107 3 Техник-геолог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8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электрических станций 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 Техник-электрик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 Электромеханик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 3 Техник-электромеханик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 перевозок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 Техник организатор перевозок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 Электромеханик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 автомобильных дорог и аэродромов: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 Техник-строитель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 ГКП на праве хозяйственного ведения « Мангистауский областной медицинский колледж» Управления здравоохранения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Лечебное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030101 3 Фельдшер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 3 Акушер (-ка 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3 Медицинская сестра общей практики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ГККП «Мангистауский гуманитарный колледж»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Учитель физической культуры и спорта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010502 3 Учитель информатики начального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 Учитель иностранного языка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 Учитель самопознания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Основное среднее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 Учитель математики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ГККП «Бейнеуский гуманитарно-экономический колледж»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0102000 Организация воспитательной работы (по уровням):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 Педагог-организатор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3Учитель физической культуры и спорта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Основное среднее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 Учитель русского языка и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 Учитель математики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 ГККП «Мангистауский колледж туризма»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Организация обслуживания гостиничных хозяйств: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 Менеджер по сервису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 3 Менеджер по сервису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Туризм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051104 3 Менеджер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Переводческое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 Гид-переводчик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ТОО «Жанаозенский политехнический колледж»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 Социальная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 Специалист по социальной работе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Парикмахерское искусство и декоративная косметика: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 3 Художник - модельер 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 Бухгалтер-ревизор (аудитор)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 Модельер-конструктор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Технология и организация производства продукции предприятий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 Техник-технолог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 3 Электромеханик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Техник-программист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Монтаж и эксплуатация оборудования и систем газоснабжения: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 3 Техник по эксплуатации оборудования газовых объектов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ТОО «Актауский транспортный колледж Казахской академии транспорта и коммуникаций имени М. Тынышпаева»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 3 Техник-электромеханик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 3 Электромеханик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 перевозок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 Техник организатор перевозок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Автоматика, телемеханика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 3 Электромеханик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Учреждение «Колледж «Кайнар»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 Правоведение: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 3 Юрисконсульт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 Оценка: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051401 3 Техник-оценщик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Организация обслуживания гостиничных хозяйств: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 3 Администратор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 3 Техник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Радиоэлектроника и связь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 3 Техник по связи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ТОО «Колледж педагогики и отраслевых технологий «Каспий»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Учитель физической культуры и спорта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Учитель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 Учитель иностранного языка начального образования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ТОО «Прикаспийский колледж «Болашак»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Учитель физической культуры и спорта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Учитель начального образования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 Правоведение: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 3 Юрисконсульт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 Бухгалтер – ревизор (аудитор)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1418000 Архитектура: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 Техник-проектировщик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 Экология и рациональное использование природных ресурсов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 3 Эколог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Учреждение «Актауский учетно-технологический колледж»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 (по отраслям и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 Менеджер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Финансы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 Экономист по финансовой работе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1119000 Холодильно-компрессорные машины и установки: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111905 3 Техник-механик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Технология и организация производства продукции предприятий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 Техник-технолог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области: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ГКП </w:t>
      </w:r>
      <w:r>
        <w:rPr>
          <w:rFonts w:ascii="Times New Roman"/>
          <w:b w:val="false"/>
          <w:i w:val="false"/>
          <w:color w:val="000000"/>
          <w:sz w:val="28"/>
        </w:rPr>
        <w:t>– государственное коммунальное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ГККП </w:t>
      </w:r>
      <w:r>
        <w:rPr>
          <w:rFonts w:ascii="Times New Roman"/>
          <w:b w:val="false"/>
          <w:i w:val="false"/>
          <w:color w:val="000000"/>
          <w:sz w:val="28"/>
        </w:rPr>
        <w:t>– государственное коммунальное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ТОО </w:t>
      </w:r>
      <w:r>
        <w:rPr>
          <w:rFonts w:ascii="Times New Roman"/>
          <w:b w:val="false"/>
          <w:i w:val="false"/>
          <w:color w:val="000000"/>
          <w:sz w:val="28"/>
        </w:rPr>
        <w:t>–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2015 года № 176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 специалистов с техническим и профессиональным образованием на 2015-2016 учебный год по заочной форме обучения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4460"/>
        <w:gridCol w:w="1792"/>
        <w:gridCol w:w="1812"/>
        <w:gridCol w:w="1995"/>
        <w:gridCol w:w="1894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название профессий и специальностей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учащихся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обучения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ТОО «Актауский транспортный колледж Казахской академии транспорта и коммуникаций имени М. Тынышпаева»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110818 3 Техник-электромеханик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Учреждение «Колледж «Кайнар»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 Правоведение: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020102 3 Юрисконсульт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Организация обслуживания гостиничных хозяйств: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 3 Администратор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 Маркетинг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051305 3 Маркетолог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ТОО «Колледж педагогики и отраслевых технологий «Каспий»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010501 3 Учитель начального образования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ТОО «Прикаспийский колледж «Болашак»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Учитель физической культуры и спорта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0105000 Начальное образование: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010501 3 Учитель начального образования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области: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ТОО </w:t>
      </w:r>
      <w:r>
        <w:rPr>
          <w:rFonts w:ascii="Times New Roman"/>
          <w:b w:val="false"/>
          <w:i w:val="false"/>
          <w:color w:val="000000"/>
          <w:sz w:val="28"/>
        </w:rPr>
        <w:t>– товарищество с ограниченной ответственностью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2015 года № 176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2015-2016 учебный год по дневной, заочной формам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 приложением 3 в соответствии с постановлением акимата Мангистауской области от 31.12.2015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>(вводится в действие по истечении десяти календарных дней после дня его первого официального 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2"/>
        <w:gridCol w:w="3648"/>
      </w:tblGrid>
      <w:tr>
        <w:trPr>
          <w:trHeight w:val="30" w:hRule="atLeast"/>
        </w:trPr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групп специальностей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Средние расходы на обучение 1 специалиста за учебный год (тысяча тенге) (в тыс.тенге)
</w:t>
            </w:r>
          </w:p>
        </w:tc>
      </w:tr>
      <w:tr>
        <w:trPr>
          <w:trHeight w:val="30" w:hRule="atLeast"/>
        </w:trPr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с техническим и профессиональным образованием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 – до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