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ba75" w14:textId="733b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государственного учреждения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июня 2015 года № 166. Зарегистрировано Департаментом юстиции Мангистауской области от 07 июля 2015 года № 2753.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государственного учреждения "Областное управление сельского хозяйства" на государственное учреждение "Управление сельского хозяйства Мангистауской области" (далее - государственное учреждение).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(Ерсайынулы Б.):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перерегистрацию государственного учреждения в органах юстиции Мангистауской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(Альбекова М.Б.) внести соответствующее изменение в Реестр объектов коммунальной собственности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июнь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июнь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2015 года № 166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Мангистауской области"</w:t>
      </w:r>
      <w:r>
        <w:br/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