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93b" w14:textId="b44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
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2015 года № 76. Зарегистрировано Департаментом юстиции Мангистауской области от 30 апреля 2015 года № 2711. Утратило силу - постановлением акимата Мангистауской области от 29 сентября 2015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(Б. Ерсайынулы)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2015 года №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«Аттестация производителей оригинальных, элитных семян, семян первой, второй и третьей репродукций и реализаторов семян»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«Аттестация производителей оригинальных, элитных семян, семян первой, второй и третьей репродукций и реализаторов семян» (далее – государственная услуга) оказывается местными исполнительными органами области (далее - услугодатель), в том числе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являются подача услугополучателем заявки по установленной форме и документов, предусмотренные пунктом 9 стандарта государственной услуги «Аттестация производителей оригинальных, элитных семян, семян первой, второй и третьей репродукций и реализаторов семян», утвержденного постановлением Правительства Республики Казахстан № 199 от 5 марта 2014 года «Об утверждении стандарта государственной услуги «Аттестация производителей оригинальных, элитных семян, семян первой, второй и третьей репродукций и реализаторов семян»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в течение 30 (тридцати) минут осуществляет прием и регистрирует. Результат – регистрация, выдача талона о принятых документах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поступившими документами и направляет для исполнения. Результат – направляет поступившие документы для оказания государственной услуги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рабочего дня определяет ответственного исполнителя услугодателя, направляет поступившие документы. Результат – направляет поступившие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проверяет полноту представленных документов и уведомляет экспертную комиссию о выезде на положенное место.Результат – уведомление экспертной комиссии о выезде на положенное место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с выездом на место, в течение 3 (трех) рабочих дней определяет степень соответствия услугополучателя требованиям. Результат – на основании обследования комиссии составляется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3 (трех) рабочих дней по итогам обследования рассматривает документы, на основании решения комиссии оформляет протокол, подписывается всеми членами комиссии. Результат – подписание протокола, принятие решения о соответствии или несоответствии требованиям услугополучателя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заключение комиссии и в течение 8 (восьми) рабочих дней готовит проект постановления акимата области. Результат – постановление акимата области о присвоении статуса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в течение 1 (одного) рабочего дня свидетельство об аттестации либо мотивированный ответ об отказе в оказании государственной услуги. Результат – свидетельство об аттестации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в течение 30 (тридцати) минут свидетельство об аттестации или мотивированный ответ об отказе в оказании государственной услуги услугополучателю. Результат – выдача свидетельство об аттестации или мотивированного ответа об отказе в оказании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прохождения каждой процедуры (действия) с указанием длительности каждой процедуры (действия),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«Аттестация производителей оригинальных, элитных семян, семян первой, второй и третьей репродукций и реализаторов семян»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услугоплучателе через логин индивидуальный идентификационный номер/бизнес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 (далее – ПШЭП), а затем эта информация поступает в информационную систему государственной базы данных «Е-лицензирование» (далее - ИС ГБД «ЕЛ»);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«ЕЛ»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«ЕЛ» и обработка запроса в информационной системе автоматизированного рабочего места государственной базы данных «Е-лицензирование» (далее - ИС АРМ ГБД «ЕЛ»);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АРМ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АРМ ГБД «ЕЛ».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«ЕЛ»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«ЕЛ»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«ЕЛ»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юридических лиц/государственную базу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«ЕЛ».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646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915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