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9fbd5" w14:textId="8c9fb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"Шиелийский районный отдел архитектуры и градостроительства"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Шиелийского районного акимата Кызылординской области от 22 декабря 2015 года № 687. Зарегистрировано Департаментом юстиции Кызылординской области 25 января 2016 года № 5319. Утратило силу постановлением Шиелийского районного акимата Кызылординской области от 24 июня 2016 года № 835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Шиелийского районного акимата Кызылординской области от 24.06.2016 </w:t>
      </w:r>
      <w:r>
        <w:rPr>
          <w:rFonts w:ascii="Times New Roman"/>
          <w:b w:val="false"/>
          <w:i w:val="false"/>
          <w:color w:val="ff0000"/>
          <w:sz w:val="28"/>
        </w:rPr>
        <w:t>№ 835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“О государственном имуществе” акимат Шиелийского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"Шиелийский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постановления возложить на заместителя акима Шиелийского района Жагыпбарова 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“22” декабря 2015 года № 687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коммунального государственного учреждения "Шиелийский районный отдел архитектуры и градостроительства"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Коммунальное государственное учреждение "Шиелийский районный отдел архитектуры и градостроительства" является государтсвенным органом, Республики Казахстан на осуществляющим руководство в сфере архитектуры и градостроительства.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Учредителем коммунальгого государственного учреждения "Шиелийский районный отдел архитектуры и градостроительства" является акимат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Права субъекта права коммунальной собственнности в отношении коммунального государственного учреждения "Шиелийский районный отдел архитектуры и градостроительства" осуществляет коммунальное государственное учреждение "Шиелийский районный отдел финансов".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Коммунальное государственное учреждение "Шиелийский районный отдел архитектуры и градостроительства"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Коммунальное государственное учреждение "Шиелийский районный отдел архитектуры и градостроительства" является юридическим лицом в организационно-правовой форме государтсвенного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имеет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Коммунальное государственное учреждение "Шиелийский районный отдел архитектуры и градостроительства"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Коммунальное государственное учреждение "Шиелийский районный отдел архитектуры и градостроительства"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Коммунальное государственное учреждение "Шиелийский районный отдел архитектуры и градостроительства"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"Шиелийский районный отдел архитектуры и градостроительства"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коммунального государственного учреждения "Шиелийский районный отдел архитектуры и градостроительства"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Республика Казахстан, индекс 120700, Кызылординская область, Шиелийский район, поселка Шиели, микрорайон Кокшокы улица Исатай Абдикаримова №11.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– коммунальное государственное учреждение "Шиелийский районный отдел архитектуры и градостроительства".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График работы коммунального государственного учреждения "Шиелийский районный отдел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работает 5 (пять) дней в неделю с понедельника по пятницу;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время работы с 09.00 часов до 19.00 часов местного времени. Перерыв: с 13.00 часов до 15.00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субботу и в воскресенье, а также в установленные законодательством Республикики Казахстан праздничные дни, не работает.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Настоящее Положение явялется учредительным документом коммунального государственного учреждения "Шиелийский районный отдел архитектуры и градостроительства" 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Финансирование деятельности коммуналного государственного учреждения Шиелийский районный отдел архитектуры и градостроительства" осуществляется из бюджета района.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Коммунальному государственному учреждению "Шиелийский районныйотдел архитектуры и градостроительства" запрещается вступать в договорное отношения с субъектами предпринимательства не предмет выполнения обязанностей, являющихся функциями коммунального государтсвенного учреждения "Шиелийский районный отдел архитектуры и градостроительства".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коммунальному государственному учреждению "Шиелийский районный отдел архитектуры и градостроительства" законодательными актами предоставлено право осуществлять приносящую доходы деятельность, то доходы полученные от такой деятельности, направляется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 Миссия коммунального государственного учреждения "Шиелийский районный отдел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создание благоприятной среды обитания населения района путем комплексного развития сферы архитектуры и градостроительства.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государственной политики на территорий района в сферах архитектуры и грдостроительства.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координация деятельности по реализации утвержденной в уставноленном законодательством порядке комплексные схемы градостроительного планирования территории района (проекта районной планировки), генеральных планов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предоставление в установленном порядке информации и (или) сведений для внесения в базу данных государственного градостроительного кадастра;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информирование населения о планируемой застройке территории либо иных градостроительных изменениях;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реализация решений о строительстве, инженерной подготовке территории, благоустройстве и озелении, консервации строительства незавершенных объектов,проведении комплекса работ по постутилизации объектов районного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ведение мониторинга строящихся (намечаемых к строительству) объектов и комплексов в порядке, установленном Правительством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разработки схем градостроительного развития территории района, а также проектов генеральных планов поселка и иных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представление на утверждение акимата района и реализация градостроительных проектов, разрабатываемых для развития утвержденных генеральных планов (схем территориального развития)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организация работ по приемке и регистрации в установленном законодательством порядке объектов (комплексов), вводимых в эксплуатацию;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организация сохранения жилищного фонда, коммуникаций, памятников истории и культуры районного значения контроля за их содержанием (использованием, эксплуатацией);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представление предложений в акимат района по выбору, предоставлению, а в случаях, предусмотренных законодательными актами, и изъятию для государственных нужд земельных участков на подведомственной территории для застройки или иного градостроительного освоения;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принятие решения о реконструкции посредством перепланировки помещений существующих зданий;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осуществление иных фонкций, предусмотренных законами, актами Президента, Правительства Республики Казахстан, иными нормативными правовыми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пределах компетенции в разработке проектов правовых и нормативных правовых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права, предусмотренные действующими законодательными актами.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рассматривать обращения, направленные физическими и юоидическим лицами, контролировать их исполнение, в случаях и порядке, установленном законодательством Республики Казахстан, предоставляеть на них ответы;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организовывать прием физических лиц и представителей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законные и обоснованные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обеспечивать контроль за исполнением принятых 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реализовывать иные обязанности, предусмотренные дейтсвующим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Руководство коммунального государственного учреждением "Шиелийский районный отдел архитектуры и градостроительства"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"Шиелийский районный отдел архитектуры и градостроительства"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коммунального государственного учреждения "Шиелийский районный отдел архитектуры и градостроительства" назначается на должность и освобождается от должности акимом Шиелийского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коммунального государственного учреждения "Шиелийский районный отдел архитектуры и градостроительства":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назначает на должность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представляет отдел в государственных органах и иных организациях в соответствии с действующим законодательтсвом;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подписывает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принимает меры, направленные на противодействие коррупции в отделе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работу по реализации политики гендерного равенства;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осуществляет иные полномочия в соответствии с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коммунального государственного учреждения "Шиелийский районный отдел архитектуры и градостроительства"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22. Коммунальное государственное учреждение "Шиелийский районный отдел архитектуры и градостроительства"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коммунального государственного учреждения "Шиелийский районный отдел архитектуры и градостроительства"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"Шиелийский районный отдел архитектуры и градостроительства", относится к коммунальной собственности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Коммунальное государственное учреждение "Шиелийский районный отдел архитектуры и градостроительства"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коммунального государственного учреждения "Шиелийский районный отдел архитектуры градостроительства"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