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5226" w14:textId="168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ноября 2015 года № 46/2. Зарегистрировано Департаментом юстиции Кызылординской области 03 декабря 2015 года № 5239.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9 612 676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2 072 685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7 502 829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9 789 806,3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- 275 868,3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275 868,3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130 812;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2015 года № 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ноября 2015 года № 46/2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3"/>
        <w:gridCol w:w="1393"/>
        <w:gridCol w:w="509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ноября 2015 года № 46/2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43/4</w:t>
            </w:r>
          </w:p>
        </w:tc>
      </w:tr>
    </w:tbl>
    <w:bookmarkStart w:name="z2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