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dc52" w14:textId="601d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Шиелийского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27 мая 2015 года № 522. Зарегистрировано Департаментом юстиции Кызылординской области 17 июня 2015 года № 5020. Утратило силу постановлением Шиелийского районного акимата Кызылординской области от 21 декабря 2016 года № 683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Шиелийского районного акимата Кызылординской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 порядок перевозки в общеобразовательные школы детей, проживающих в отдаленных населенных пунктах Шиелийского района согласно приложениям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Жагыпбарова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Т.Жагыпбаров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Шиелийского района от № 522 "27" мая 2015 года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Шиелийского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5"/>
        <w:gridCol w:w="2292"/>
        <w:gridCol w:w="3493"/>
      </w:tblGrid>
      <w:tr>
        <w:trPr>
          <w:trHeight w:val="3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 Акмая – №22 разъезд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С.Жандарбеков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мая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Шиелийского района от № 522 "27" мая 2015 года 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Шиелийского района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3"/>
        <w:gridCol w:w="2698"/>
        <w:gridCol w:w="2699"/>
      </w:tblGrid>
      <w:tr>
        <w:trPr>
          <w:trHeight w:val="30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Алмалы, село Алмалы – село Лесхоз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Алмалы, село Алмалы – №21 разьезд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Б.Баймаганбетов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мая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Шиелийского района от №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"27" мая 2015 года </w:t>
            </w:r>
          </w:p>
        </w:tc>
      </w:tr>
    </w:tbl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Шиелийского района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0"/>
        <w:gridCol w:w="2540"/>
        <w:gridCol w:w="3870"/>
      </w:tblGrid>
      <w:tr>
        <w:trPr>
          <w:trHeight w:val="30" w:hRule="atLeast"/>
        </w:trPr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Тартогай,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Тартогай – №2 Ферма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Тартогай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Д.Суюндик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мая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 от № "522"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мая 2015 года</w:t>
            </w:r>
          </w:p>
        </w:tc>
      </w:tr>
    </w:tbl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Шиелийского района</w:t>
      </w:r>
    </w:p>
    <w:bookmarkEnd w:id="3"/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Шиелийского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транспорте", а также в соответствии с Правилами перевозок пассажиров и багажа автомобильным транспортом, утвержденного постановлением Правительства Республики Казахстан от 2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перевозок детей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Перевозка групп детей автобусами в период с 22.00 до 06.00 часов, а также в условиях недостаточной видимости (туман, снегопад, дождь) запрещается.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также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 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автобусы, используемых при автомобусных перевозках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Автобусы,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прочно закрепленные поручни и сидения;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чистые и без порывов обшивки сидений и спинок кресел для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ровные, без выступающих или незакрепленных деталей, подножки и пол салона.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Покрытие пола салона выполняется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прозрачные стекла окон, очищенные от пыли, грязи, краски и иных предметов, снижающих видимость через них. Запрещается закрывать оконный проем информационными или рекламными материалами более чем на 30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Влажная уборка салонов автобусов, микроавтобусов, используемых при автомобусных перевозках,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иметь санитарно-эпидемиологическое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