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bcde" w14:textId="d16b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Ширкейли"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421. Зарегистрировано Департаментом юстиции Кызылординской области 14 января 2016 года № 5300.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Ширкейли".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421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Ширкейли"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Ширкейли"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Ширкейли"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"Дом культурасельские "Ширкейли" коммунального государственного учреждения "Аппарат акима сельского округа Ширкейли";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№15 "Нур бакыт" коммунального государственного учреждения "Аппарат акима сельского округа Ширкейли".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Ширкейли"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Ширкейли"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Ширкейли"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Ширкейли"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Ширкейли"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Ширкейли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Ширкейли"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120612, Республика Казахстан, Кызылординская область, Сырдарьинский район, село Ширкейли, улица Кенес №43.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Ширкейли":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Ширкейли".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Ширкейли"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Ширкейли".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Ширкейли"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Ширкейли"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Ширкейли".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Ширкейли"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Ширкейли"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Ширкейли"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Ширкейли"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Ширкейли"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Ширкейли":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Ширкейли"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Ширкейли"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Ширкейли"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Ширкейли"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закрепленное, за коммунальным государственным учреждением "Аппарат акима сельского округа Ширкейли"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Ширкейли"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Ширкейли"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Ширкейли"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"Ширкейли" коммунального государственного учреждения "Аппарат акима сельского округа Ширкейли";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№15 "Нур бакыт" коммунального государственного учреждения "Аппарат акима сельского округа Ширкейли".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