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4d6dd" w14:textId="f64d6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местных исполнительных органов Сырдарьинского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Сырдарьинского районного акимата Кызылординской области от 27 июля 2015 года № 251. Зарегистрировано Департаментом юстиции Кызылординской области 12 августа 2015 года № 5097. Утратило силу постановлением Сырдарьинского районного акимата Кызылординской области от 22 января 2016 года № 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Сырдарьинского районного акимата Кызылординской области от 22.01.2016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Указом Президента Республики Казахстан от 21 января 2000 года </w:t>
      </w:r>
      <w:r>
        <w:rPr>
          <w:rFonts w:ascii="Times New Roman"/>
          <w:b w:val="false"/>
          <w:i w:val="false"/>
          <w:color w:val="000000"/>
          <w:sz w:val="28"/>
        </w:rPr>
        <w:t>№ 327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ежегодной оценки деятельности и аттестации административных государственных служащих" акимат Сырдарьинского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 ежегодной оценки деятельности административных государственных служащих корпуса "Б" местных исполнительных органов Сырдарьинского района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Исполнительным органам, финансируемым из районного бюджета,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государственное учреждение "Аппарат акима Сырдарьинского района".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Казантаев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2015 года № 251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 государственных служащих корпуса "Б" местных исполнительных органов Сырдарьинского района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Настоящая Методика ежегодной оценки деятельности административных государственных служащих корпуса "Б" местных исполнительных органов Сырдарьинского района (далее - Методика) разработана в соответствии с приказом Председателя Агентства Республики Казахстан по делам государственной службы и противодействию коррупции от 29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Типовой методики ежегодной оценки деятельности административных государственных служащих корпуса "Б" (зарегистрирован в Реестре государственной регистрации нормативных правовых актов за № 10130) и определяет методы ежегодной оценки деятельности административных государственных служащих корпуса "Б" акимата Сырдарьинского района (далее –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руководителей исполнительных органов, финансируемых из районного бюджета, оценка проводится акимом Сырдарьинского района либо по его уполномочию одним из его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Итоговая оценка служащего утверждается постоянно действующей Комиссией по оценке (далее –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Председателем Комиссии является руководитель исполнительного органа, финансируемого из районного бюджета, а для руководителей исполнительных органов, финансируемых из районного бюджета – аким Сырдарьинского района либо по его уполномочию один из его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является сотрудник службы управления персоналом (кадровой службы) государственного органа (далее – служба управления персоналом).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случае, если в состав Комиссии входит непосредственный руководитель служащего, в отношении которого проводится оценка, а также служащие,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подпункте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Служба управления персоналом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Служба управления персоналом уведомляет служащего, подлежащего оценке, а также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Непосредственный руководитель заполняет оценочный лист непосредственного руководителя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службы управления персоналом, ознакамливает служащего с заполненным оценочным листом и направляет заполненный оценочный лист в службу управления персоналом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направления документов на заседание Комиссии. В этом случае работником службы управления персоналом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таких лиц (не более трех)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Служба управления персоналом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Итоговая оценка служащего вычисляется службой управления персоналом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где a – итоговая оценка служащего, b – оценка непосредственного руководителя, c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21 баллов – "неудовлетворительно", от 21 до 33 баллов – "удовлетворительно", 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проект протокола заседания Комиссии с указанием итоговой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допущении ошибки службой управления персоналом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Служба управления персоналом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Обжалование решения Комиссии служащим в уполномоченном органе по делам государственной службы и противодействию коррупции или его территориальном подразделении осуществляется в течение десяти рабочих дней со дня вынесения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Уполномоченный орган по делам государственной службы и противодействию коррупции или его территориальное подразделение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территориальном департаменте.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 деятельности административных государственных служащих корпуса "Б" акимата Сырдарьинского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оцениваемого служащего:__________________________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7"/>
        <w:gridCol w:w="1419"/>
        <w:gridCol w:w="1489"/>
        <w:gridCol w:w="4117"/>
        <w:gridCol w:w="2351"/>
        <w:gridCol w:w="7"/>
        <w:gridCol w:w="10"/>
      </w:tblGrid>
      <w:tr>
        <w:trPr>
          <w:trHeight w:val="30" w:hRule="atLeast"/>
        </w:trPr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 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 (фамилия, имя, отчество)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дата 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подпись 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дата 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подпись 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 деятельности административных государственных служащих корпуса "Б" акимата Сырдарьинского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оцениваемого служащего:___________________________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4"/>
        <w:gridCol w:w="3528"/>
        <w:gridCol w:w="4263"/>
        <w:gridCol w:w="2435"/>
      </w:tblGrid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 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 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 деятельности административных государственных служащих корпуса "Б" акимата Сырдарьинского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67"/>
        <w:gridCol w:w="4205"/>
        <w:gridCol w:w="2026"/>
        <w:gridCol w:w="1301"/>
        <w:gridCol w:w="1301"/>
      </w:tblGrid>
      <w:tr>
        <w:trPr>
          <w:trHeight w:val="30" w:hRule="atLeast"/>
        </w:trPr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Комиссии:__________________________ Дата: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Комиссии:_______________________ Дата: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Комиссии:______________________________ Дата: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