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eac3" w14:textId="cb5e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265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мая 2015 года № 307. Зарегистрировано Департаментом юстиции Кызылоринской области 29 мая 2015 года № 4997.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08 января 2015 года № 4831, опубликовано в газете "Тіршілік тынысы"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6774571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4048448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25782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2697292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7937334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–86402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–32518 тысяч тенге 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4) сальдо от операций с финансовыми активами –71536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71536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- 1320701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–1320701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1234299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Абдукаликов____________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XXXХІІ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2015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2014 года № 265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43"/>
        <w:gridCol w:w="1043"/>
        <w:gridCol w:w="7004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