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2a26" w14:textId="d852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2014 года № 265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марта 2015 года № 294. Зарегистрировано Департаментом юстиции Кызылоринской области 10 апреля 2015 года № 4946.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08 января 2015 года № 4831, опубликовано в газете "Тіршілік тынысы"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6774571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4048448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25782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2697292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7667187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чистое бюджетное кредитование –86402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–32518 тысяч тенге 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сальдо от операций с финансовыми активами –71536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71536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бюджета – - 1050554 тысяч тенге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финансирование дефицита бюджета –1050554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-118920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32518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964152 тысяч тенге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6"/>
        <w:gridCol w:w="4234"/>
      </w:tblGrid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ХХХХ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А.Камалатдин______________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XXXХ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2015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Сырдарьинского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2014 года № 265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043"/>
        <w:gridCol w:w="1043"/>
        <w:gridCol w:w="7004"/>
        <w:gridCol w:w="2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организаций образования, социального обеспечения, культуры, спорта и ветеринарии проживающим и работающим в сельских населенных пунктах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