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580" w14:textId="0e25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ветеринарии и ветеринарного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05 февраля 2015 года N 52. Зарегистрировано Департаментом юстиции Кызылординской области 24 февраля 2015 года N 4880. Утратило силу постановлением Сырдарьинского районного акимата Кызылординской области от 20 ноября 2015 года N 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N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ПОСТАНАВЛЯЕТ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Сырдарьинского района Лекерова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от "05" февраля 2015 года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коммунального государственного учреждения "Сырдарьинский районный отдел ветеринарии и ветеринарного контроля"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ветеринарии и ветеринарного контроля" является государственным органом Республики Казахстан осуществляющим руководство в сфере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"Сырдарьинский районный отдел ветеринарии и ветеринарного контроля" является акимат Сырдарьинского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ветеринарии и ветеринарного контроля"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ветеринарии и ветеринарного контроля"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ветеринарии и ветеринарного контроля"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ветеринарии и ветеринарного контроля"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ветеринарии и ветеринарного контроля"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"Сырдарьинский районный отдел ветеринарии и ветеринарного контроля"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ветеринарии и ветеринарного контроля"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коммунального государственного учреждения "Сырдарьинский районный отдел ветеринарии и ветеринарного контроля"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120500, Республика Казахстан, Кызылординская область, Сырдарьинский район, поселок Теренозек, улица Амангельды Иманова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"Сырдарьинский районный отдел ветеринарии и ветеринарного контроля" ежедневно, с понедельника по пятницу,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Полное наименование государственного органа - коммунальное государственное учреждение "Сырдарьинский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Положение является учредительным документом коммунального государственного учреждения "Сырдарьинский районный отдел ветеринарии и ветеринарного контроля".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коммунального государственного учреждения "Сырдарьинский районный отдел ветеринарии и ветеринарного контроля"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"Сырдарьинский районный отдел ветеринарии и ветеринарного контроля" запрешается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"Сырдарьинский районный отдел ветеринарии и ветеринарного контроля".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"Сырдарьинский районный отдел ветеринарии и ветеринарного контроля" законодательными актами предоставлено право осуществлять приносящему доходы деятельность, то доходы, полученные от такой деятельности, направляются в доход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коммунального государственного учреждения "Сырдарьинский районный отдел ветеринарии и ветеринарного контроля"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 - 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территорий соответствующей административно - территориальной единицы от заноса и распространения заразныхи экзотических болезней из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и проведение просветительной работы среди населения по вопросам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проведения ветеринарных мероприятий поэнзоотическим болезням животных на территории соответствующей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коммунального предпрятия на праве хозяйственного ведения "Сырдарьинская районная ветеринарная станция" коммунального государственного учреждения "Сырдарьинский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решение об изъятии и уничтожении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решения о делении территории на зоны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прав и обязанности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>Руководство коммунального государственного учреждения "Сырдарьинский районный отдел ветеринарии и ветеринарного контроля"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"Сырдарьинский районный отдел ветеринарии и ветеринарного контроля"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коммунального государственного учреждения "Сырдарьинский районный отдел ветеринарии и ветеринарного контроля"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коммунального государственного учреждения "Сырдарьинский районный отдел ветеринарии и ветеринарного контроля":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руководство работой отдела и несет персональную ответственность за выполнение возложенных на Отдел задач и осуществления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Отдела и несет персональную ответственность за выполнение возложенных задач, распределяет и утверждает должностные обязанности между сотрудниками и степень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освабождает от должности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реализация стратегии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"Сырдарьинский районный отдел ветеринарии и ветеринарного контроля"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юридическим лицом и уполномоченным органом по государственному имуществу (местным исполнительным органом),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ветеринарии и ветеринарного контроля"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"Сырдарьинский районный отдел ветеринарии и ветеринарного контроля"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закрепленное за коммунальным государственным учреждением "Сырдарьинский районный отдел ветеринарии и ветеринарного контроля"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учреждение "Сырдарьинский районный отдел ветеринарии и ветеринарного контроля" не вправе самостоятельно отчуждать или иным способом распоряжатся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Акимат Сырдарьинского района осуществлят контроль за эффективностью использования и сохранность переданного коммунальному государственному учреждению "Сырдарьинский районный отдел ветеринарии и ветеринарного контроля"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Сырдарьинского района закрепленного за коммунальным государственным учреждением "Сырдарьинский районный отдел ветеринарии и ветеринарного контроля" имущества вправе изъять это имущество, либо перераспределить его между созданными им юридическими лицами по своему усмотрению, если иное не установлено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коммунального государственного учреждения "Сырдарьинский районный отдел ветеринарии и ветеринарного контроля"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находящихся в ведении коммунального государственного учреждения Сырдарьинский районный отдел ветеринарии и ветеринарного контроля"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предприятия на праве хозяйственного ведения "Сырдарьинская районная ветеринарная станция".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