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8ea0" w14:textId="15d8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Кожакент"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21 декабря 2015 года № 278. Зарегистрировано Департаментом юстиции Кызылординской области 30 декабря 2015 года № 5282. Утратило силу постановлением акимата Жанакорганского района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Жанакорганского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Кожакент".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2015 года № 278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Кожакент"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Кожакент"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сельского округа Кожакент" 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Сельский клуб "Кожакент" коммунального государственного учреждения "Аппарат акима сельского округа Кожакент";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ясли-сад "Аялы алакан" коммунального государственного учреждения "Аппарат акима сельского округа Кожакент".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Кожакент" 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Кожакент" 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Кожакент" 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Кожакент"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Кожакент" по вопросам своей компетенции в установленном законодательством порядке принимает решения, оформляемые решениями и распоряжениями акима Кожакент сельского округа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Кожакент"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120308 Республика Казахстан, Кызылординская область, Жанакорганский район, село Кожакент, улица А.Толегенов, №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Кожакент":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Кожакент".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сельского округа Кожакент"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Кожакент".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Кожакент"осуществляется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Кожакент"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сельского округа Кожакент".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Кожакент"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Кожакент"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обеспечивает сохранение коммунального жилищного фонда сельского округа , а также строительство, реконструкцию, ремонт и содержание автомобильных дорог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Кожакент"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Кожакент"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Кожакент"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сельского округа Кожакент":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должостным лицом соответствующего района акимата на территории соответствующей административно-территориальной еденицы и без доверенности выступает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его имени во взаимоотношениях с государственными органами, организациями и гражданами;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Кожакент"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коммунального государственного учреждения "Аппарат акима сельского округа Кожакент" возглавляется акимом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Кожакент"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Кожакент"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коммунальным государственным учреждением "Аппарат акима сельского округа Кожакент"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"Аппарат акима сельского округа Кожакент"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Кожакент"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организации, находящихся в ведении коммунального государственного учреждения "Аппарат акима сельского округа Кожакент" и его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Сельский клуб "Кожакент" коммунального государственного учреждения "Аппарат акима сельского округа Кожакент";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детский ясли-сад "Аялы алакан" коммунального государственного учреждения "Аппарат акима сельского округа Кожакент".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