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39e85" w14:textId="fe39e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24 августа 2015 года № 177. Зарегистрировано Департаментом юстиции Кызылординской области 17 сентября 2015 года № 5137.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“Об автомобильных дорогах”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перечень автомобильных дорог районного 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курирующего заместителя акима Жалагашского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“СОГЛАСОВАНО”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“Управления пассажирского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транспорта и автомобильных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дорог Кызылординской области”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М.Байымбетов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“25” августа 2015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“24” августа 2015 года № 177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Жалагашского районного акимата Кызылординской области от 31.12.2024 </w:t>
      </w:r>
      <w:r>
        <w:rPr>
          <w:rFonts w:ascii="Times New Roman"/>
          <w:b w:val="false"/>
          <w:i w:val="false"/>
          <w:color w:val="ff0000"/>
          <w:sz w:val="28"/>
        </w:rPr>
        <w:t>№ 293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Кызылорда-Жалагаш-Самара-Шымкент-Бухарбай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Самара-Шымкент-Мадениет-Т.Жургенов-Жанаталап-Аккыр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Самара-Шымкент-Енбек-Есет батыр-Жанадария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Жанаконыс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Самара-Шымкент-Жосалы-Жалагаш-Каракеткен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Самара-Шымкент-Жосалы-Жалагаш-М.Шаменов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Мырзабай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Кызылорда-Жалагаш-Аксу-Беркимбай калпе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Жосалы-Жалагаш-М.Шаменов-Тумен 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ипподрому от населенного пункта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Жанаконыс-Тан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