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a0ab" w14:textId="d31a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15 июля 2015 года № 12. Зарегистрировано Департаментом юстиции Кызылординской области 06 августа 2015 года № 5085.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государственный образовательный заказ на дошкольное воспитание и обучение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размер подушевого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размер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Кармакшинского района Каржаубаева 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1700"/>
        <w:gridCol w:w="8246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02"/>
        <w:gridCol w:w="8240"/>
      </w:tblGrid>
      <w:tr>
        <w:trPr>
          <w:trHeight w:val="30" w:hRule="atLeast"/>
        </w:trPr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(государственный/ частный/мини-центры)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805"/>
        <w:gridCol w:w="6904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государственных дошкольных организациях в месяц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заказу в месяц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шестикратного месячного расчетного показателя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