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95849" w14:textId="9f958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повышении базовых ставок земельного налога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Кармакшинского районного маслихата Кызылординской области от 23 июля 2015 года № 275. Зарегистрировано Департаментом юстиции Кызылординской области 06 августа 2015 года № 5084. Утратило силу решением Кармакшинского районного маслихата Кызылординской области от 3 марта 2017 года № 74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Сноска. Утратило силу решением Кармакшинского районного маслихата Кызылординской области от 03.03.2017 </w:t>
      </w:r>
      <w:r>
        <w:rPr>
          <w:rFonts w:ascii="Times New Roman"/>
          <w:b w:val="false"/>
          <w:i w:val="false"/>
          <w:color w:val="ff0000"/>
          <w:sz w:val="28"/>
        </w:rPr>
        <w:t>№ 74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декабря 2008 года "О налогах и других обязательных платежах в бюджет (Налоговый кодекс)",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Кармакшинский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Повысить ставки земельного налога,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статьей 378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налогах и других обязательных платежах в бюджет (Налоговый кодекс)" в пять раз на не используемые в соответствии с земельным законодательством Республики Казахстан земли сельскохозяйственного назначения.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Настоящее решение вводится в действие по истечении десяти календарных дней после дня первого официального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3"/>
        <w:gridCol w:w="4217"/>
      </w:tblGrid>
      <w:tr>
        <w:trPr>
          <w:trHeight w:val="30" w:hRule="atLeast"/>
        </w:trPr>
        <w:tc>
          <w:tcPr>
            <w:tcW w:w="77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очередной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Кармакшинского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41-сессии Кармакшинского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 М. Ибраев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___________М. Наятулы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 государственного учреждения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"Управление государственных доходов 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Кармакшинскому району Департамента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государственных доходов 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Кызылординской области"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Сулейменов _________________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"23" июль 2015 год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