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ee975" w14:textId="b3ee9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коммунального государственного учреждения "Аральский районный отдел ветеринарии и ветеринарного контроля"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Аральского районного акимата Кызылординской области от 29 января 2015 года № 24-қ. Зарегистрировано Департаментом юстиции Кызылординской области 24 февраля 2015 года № 4877. Утратило силу постановлением Аральского районного акимата Кызылординской области от 04 декабря 2015 года № 307-қ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Аральского районного акимата Кызылординской области от 04.12.2015 </w:t>
      </w:r>
      <w:r>
        <w:rPr>
          <w:rFonts w:ascii="Times New Roman"/>
          <w:b w:val="false"/>
          <w:i w:val="false"/>
          <w:color w:val="ff0000"/>
          <w:sz w:val="28"/>
        </w:rPr>
        <w:t>№ 307-қ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акимат Аральского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коммунального государственного учреждения "Аральский районный отдел ветеринарии и ветеринарного контроля".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Контроль за исполнением настоящего постановления возложить на заместителя акима Аральского района Утешова Р.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Аральского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Аральского района № 24-қ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января 2015 года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Положение коммунального государственного учреждения "Аральский районный отдел ветеринарии и ветеринарного контроля"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Коммунальное государственное учреждение "Аральский районный отдел ветеринарии и ветеринарного контроля" является государственным органом Республики Казахстан осуществляющим руководство в сфере ветеринарии. 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Учредителем коммунального государственного учреждения "Аральский районный отдел ветеринарии и ветеринарного контроля" является акимат Аральского района. 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Коммунальное государственное учреждение "Аральский районный отдел ветеринарии и ветеринарного контроля" имеет ведомство.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Коммунальное государственное учреждение "Аральский районный отдел ветеринарии и ветеринарного контроля"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Коммунальное государственное учреждение "Аральский районный отдел ветеринарии и ветеринарного контроля"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 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Коммунальное государственное учреждение "Аральский районный отдел ветеринарии и ветеринарного контроля" вступает в гражданско-правовые отношения от собственного имени.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Коммунальное государственное учреждение "Аральский районный отдел ветеринарии и ветеринарного контроля"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Коммунальное государственное учреждение "Аральский районный отдел ветеринарии и ветеринарного контроля" по вопросам своей компетенции в установленном законодательством порядке принимает решения, оформляемые приказами руководителя коммунального государственного учреждения "Аральский районный отдел ветеринарии и ветеринарного контроля" и другими актами, предусмотренными законодательством Республики Казахстан.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 Структура и лимит штатной численности коммунального государственного учреждения "Аральский районный отдел ветеринарии и ветеринарного контроля" утверждаются в соответствии с действующим законодательством. 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Местонахождение юридического лица: индекс 120100, Республика Казахстан, Кызылординская область, город Аральск, улица Школьная №33.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График работы коммунального государственного учреждения "Аральский районный отдел ветеринарии и ветеринарного контроля" ежедневно, с понедельника по пятницу, с 09.00 до 19.00 часов (перерыв с 13.00 до 15.00 часов), кроме субботы и воскресенья, других выходных и праздничных дней, установленных законодательными актами. 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11. Полное наименование государственного органа - коммунальное государственное учреждение "Аральский районный отдел ветеринарии и ветеринарного контроля" 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Настоящее Положение является учредительным документом коммунального государственного учреждения "Аральский районный отдел ветеринарии и ветеринарного контроля" 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Финансирование деятельности коммунального государственного учреждения "Аральский районный отдел ветеринарии и ветеринарного контроля" осуществляется из местного бюджета. 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Коммунальному государственному учреждению "Аральский районный отдел ветеринарии и ветеринарного контроля" запрешается вступать в договорные отношения с субъектами предпринимательства на предмет выполнения обязанностей, являющихся функциями коммунального государственного учреждения "Аральский районный отдел ветеринарии и ветеринарного контроля"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коммунальному государственному учреждению "Аральский районный отдел ветеринарии и ветеринарного контроля" законодательными актами предоставлено право осуществлять приносящему доходы деятельность, то доходы, полученные от такой деятельности, направляются в доход местного бюджета.</w:t>
      </w:r>
    </w:p>
    <w:bookmarkEnd w:id="21"/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Миссия коммунального государственного учреждения "Аральский районный отдел ветеринарии и ветеринарного контроля" является проведение единой государственной политики в области ветеринарии.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16. Задачи: 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охрана здоровья населения от болезней общих для человека и животных;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защита животных от болезней и их лечение; 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обеспечение ветеринарно - санитарной безопасности;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охрана территорий соответствующей административно -территориальной единицы от заноса и распространения заразныхи экзотических болезней из других государств. 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предупреждение и ликвидация загрязнения окружающей среды при осуществлении физическими и юридическими лицами деятельности в области ветеринарии. 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Функции: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внесение в местный представительный орган области для утверждения правил содержания животных, правил содержания и выгула собак и кошек, правил отлова и уничтожения бродячих собак и кошек, предложений по установлению границ санитарных зон содержания животных;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организация отлова и уничтожения бродячих собак и кошек;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организация строительства скотомогильников (биотермических ям) и обеспечение их содержания в соответствии с ветеринарными (ветеринарно-санитарными) требованиями;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организация и обеспечение предоставления заинтересованным лицам информации о проводимых ветеринарных мероприятиях;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организация и проведение просветительной работы среди населения по вопросам ветеринарии;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организация государственных комиссий по приему в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организаций по производству, хранению и реализации ветеринарных препаратов, кормов и кормовых добавок;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обезвреживание (обеззараживание) и переработка без изъятия животных, продукции и сырья животного происхождения, представляющих опасность для здоровья животных и человека;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принятие решений об установлении карантина или ограничительных мероприятий по представлению главного государственного ветеринарно-санитарного инспектора соответствующей территории в случае возникновения заразных болезней животных на территории района; 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принятие решений о снятии ограничительных мероприятий или карантина по представлению главного государственного ветеринарно-санитарного инспектора соответствующей территории после проведения комплекса ветеринарных мероприятий по ликвидации очагов заразных болезней животных на территории района; 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утверждение списка государственных ветеринарных врачей, имеющих право выдачи ветеринарно-санитарного заключения на объекты государственного ветеринарно-санитарного контроля и надзора;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организация и осуществление государственного ветеринарно-санитарного контроля и надзора за соблюдением физическими и юридическими лицами законодательства Республики Казахстан в области ветеринарии в пределах соответствующей административно-территориальной единицы;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13) проведение обследования эпизоотических очагов в случае их возникновения;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14) выдача акта эпизоотологического обследования;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15) осуществление государственного ветеринарно-санитарного контроля и надзора на предмет соблюдения требований законодательства Республики Казахстан в области ветеринарии: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объектах внутренней торговли;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объектах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в организациях по хранению и реализации ветеринарных препаратов, кормов и кормовых добавок (за исключением связанных с импортом и экспортом);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 лиц, осуществляющих предпринимательскую деятельность в области ветеринарии за исключением производства ветеринарных препаратов;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транспортировке (перемещении), погрузке, выгрузке перемещаемых (перевозимых) объектов в пределах соответствующей административно-территориальной единицы, за исключением их экспорта (импорта) и транзита;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всех видах транспортных средств, по всем видам тары, упаковочных материалов, которые могут быть факторами передачи возбудителей болезней животных, за исключением экспорта (импорта) и транзита;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скотопрогонных трассах, маршрутах, территориях пастбищ и водопоя животных, по которым проходят маршруты транспортировки (перемещения);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территориях, в производственных помещениях и за деятельностью физических и юридических лиц, выращивающих, хранящих, перерабатывающих, реализующих или использующих перемещаемые (перевозимые) объекты, за исключением экспорта (импорта) и транзита;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16) осуществление государственного ветеринарно-санитарного контроля и надзора за соблюдением зоогигиенических и ветеринарных (ветеринарно-санитарных) требований при размещении, строительстве, реконструкции и вводе в эксплуатацию скотомогильников (биотермических ям), объектов государственного ветеринарно-санитарного контроля и надзора, связанных с содержанием, разведением, использованием, производством, заготовкой (убоем), хранением, переработкой и реализацией, а также при транспортировке (перемещении) перемещаемых (перевозимых) объектов;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составление акта государственного ветеринарно-санитарного контроля и надзорав отношении физических и юридических лиц;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18) организация проведения ветеринарных мероприятий поэнзоотическим болезням животных на территории соответствующей административно-территориальной единицы;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19) организация проведения ветеринарных мероприятий по профилактике, отбору проб биологического материала и доставке их для диагностики особо опасных болезней животных по перечню, утверждаемому уполномоченным органом, а также других болезней животных;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20) организация проведения мероприятий по идентификации сельскохозяйственных животных, ведению базы данных по идентификации сельскохозяйственных животных;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21) определение потребности в изделиях (средствах) и атрибутах для проведения идентификации сельскохозяйственных животных и передача информации в местный исполнительный орган области;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22) свод, анализ ветеринарного учета и отчетности и их представление в местный исполнительный орган области;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23) внесение предложений в местный исполнительный орган области по ветеринарным мероприятиям по профилактике заразных и незаразных болезней животных;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24) внесение предложений в местный исполнительный орган области по перечню энзоотических болезней животных, профилактика и диагностика которых осуществляются за счет бюджетных средств; 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25) организация хранения ветеринарных препаратов, приобретенных за счет бюджетных средств, за исключением республиканского запаса ветеринарных препаратов; 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26) внесение предложений в местный исполнительный орган области о ветеринарных мероприятиях по обеспечению ветеринарно-санитарной безопасности на территории соответствующей административно-территориальной единицы;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27) организация санитарного убоя больных животных;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28) прием уведомлений от физических и юридических лиц о начале или прекращении осуществления предпринимательской деятельности в области ветеринарии, а также ведение государственного электронного реестра разрешений и уведомлений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29) 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Функции государственного коммунального предприятия на праве хозяйственного ведения "Аральская районная ветеринарная станция" коммунального государственного учреждения "Аральский районный отдел ветеринарии и ветеринарного контроля":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проведения ветеринарных мероприятий против особо опасных, незаразных и энзоотических болезней животных;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проведения идентификации сельскохозяйственных животных;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оказания услуг по искусственному осеменению сельскохозяйственных животных;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оказания услуг по транспортировке (доставке), хранению ветеринарных препаратов против особо опасных и энзоотических болезней животных, а также транспортировке (доставке) изделий (средств) и атрибутов для проведения идентификации сельскохозяйственных животных;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содержания скотомогильников (биотермических ям), убойных площадок (площадок по убою сельскохозяйственных животных), строительство которых организовано местными исполнительными органами соответствующих административно-территориальных единиц;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организация отлова и уничтожения бродячих собак и кошек;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выдачи ветеринарной справки;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ведения базы данных по идентификации сельскохозяйственных животных и выдачи выписки из нее;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отбору проб биологического материала и доставки их в ветеринарную лабораторию;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оказания услуг по транспортировке больных животных на санитарный убой.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Права и обязанности: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 и получать необходимую информацию от уполномоченного государственного органа в области ветеринарии и иных организаций для осуществления возложенных на него задач;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принимать решение об изъятии и уничтожении продукции и сырья животного происхождения, представляющих опасность для здоровья животных и человека;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вносить решения о делении территории на зоны в порядке, установленном уполномоченным органом;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иных прав и обязанности в соответствии с законодательством.</w:t>
      </w:r>
    </w:p>
    <w:bookmarkEnd w:id="82"/>
    <w:bookmarkStart w:name="z92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Руководство коммунального государственного учреждения "Аральский районный отдел ветеринарии и ветеринарного контроля" осуществляется первым руководителем, который несет персональную ответственность за выполнение возложенных на коммунальное государственное учреждение "Аральский районный отдел ветеринарии и ветеринарного контроля" задач и осуществление им своих функции.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20. Первый руководитель коммунального государственного учреждения "Аральский районный отдел ветеринарии и ветеринарного контроля" назначается на должность и освобождается от должности акимом района. 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Полномочия первого руководителя коммунального государственного учреждения "Аральский районный отдел ветеринарии и ветеринарного контроля":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организует и осуществляет руководство работой отдела и несет персональную ответственность за выполнение возложенных на Отдел задач и осуществления им своих функции;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руководит работой Отдела и несет персональную ответственность за выполнение возложенных задач, распределяет и утверждает должностные обязанности между сотрудниками и степень ответственности;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назначает на должность и освобождает от должности сотрудников Отдела;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 установленном законодательством порядке поощряет и налагает дисциплинарные взыскания на сотрудников Отдела;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обеспечивает целевое использование бюджетных средств, выделенных на проведение ветеринарных мероприятий по энзоотическим и особо опасным болезням животных;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принимает меры, направленные на противодействие коррупции в отделе и несет персональную ответственность за принятие антикоррупционных мер;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обеспечивают сохранность переданного коммунального имущества;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проводить личный прием граждан и представителей юридических лиц;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является должностным лицом соответствующего районного акимата и без доверенности выступает от его имени во взаимоотнощениях с государственными органами, организациями и гражданами;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в пределах своей компетенции подписывает приказы;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реализация стратегии гендерного равенства;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"Аральский районный отдел ветеринарии и ветеринарного контроля" в период его отсутствия осуществляется лицом, его замещающим в соответствии с действующим законодательством.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Взаимоотношения между юридическим лицом и уполномоченным органом по государственному имуществу (местным исполнительным органом), юридическим лицом и уполномоченным органом соответствующей отрасли (местным исполнительным органом), администрацией юридического лица и его трудовым коллективом регулируются действующим законодательством Республики Казахстан.</w:t>
      </w:r>
    </w:p>
    <w:bookmarkEnd w:id="99"/>
    <w:bookmarkStart w:name="z109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органа.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23. Коммунальное государственное учреждение "Аральский районный отдел ветеринарии и ветеринарного контроля" может иметь на праве оперативного управления обособленное имущество в случаях, предусмотренных законодательством. 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Имущество коммунального государственного учреждения "Аральский районный отдел ветеринарии и ветеринарного контроля"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24. Имущество закрепленное за коммунальным государственным учреждением "Аральский районный отдел ветеринарии и ветеринарного контроля" относится к районной коммунальной собственности. 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25. Коммунальное государственное учреждение "Аральский районный отдел ветеринарии и ветеринарного контроля" не вправе самостоятельно отчуждать или иным способом распоряжатся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26. Акимат Аральского района осуществлят контроль за эффективностью использования и сохранность переданного коммунальному государственному учреждению "Аральский районный отдел ветеринарии и ветеринарного контроля" имущества.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Акимат Аральского района закрепленного за коммунальным государственным учреждением "Аральский районный отдел ветеринарии и ветеринарного контроля" имущества вправе изъять это имущество, либо перераспределить его между созданными им юридическими лицами по своему усмотрению, если иное не установлено законодательными актами Республики Казахстан.</w:t>
      </w:r>
    </w:p>
    <w:bookmarkEnd w:id="106"/>
    <w:bookmarkStart w:name="z116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органа.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27. Реорганизация и упразднение коммунального государственного учреждения "Аральский районный отдел ветеринарии и ветеринарного контроля" осуществляется в соответствии с законодательством Республики Казахстан.</w:t>
      </w:r>
    </w:p>
    <w:bookmarkEnd w:id="108"/>
    <w:bookmarkStart w:name="z118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организации, находящихся в ведении коммунального государственного учреждения Аральский районный отдел ветеринарии и ветеринарного контроля"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Государственное коммунальное предприятия на праве хозяйственного ведения "Аральская районная ветеринарная станция".</w:t>
      </w:r>
    </w:p>
    <w:bookmarkEnd w:id="1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