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49b2" w14:textId="0e34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20 января 2015 года № 14-қ. Зарегистрировано Департаментом юстиции Кызылординской области 17 февраля 2015 года № 4874. Срок действия постановления - до 1 января 2016 года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№ 149 "О занятости населения"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организации, в которых будут проводиться общественные работы на 2015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Жанузакова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14-қ от "20" января 2015 года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организации, в которых будут проводиться общественные работы на 2015 год, виды, объемы и конкретные условия общественных работ, размеры оплаты труда участников и источники их финансирования, спрос и предложения на общественные работы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– в редакции постановлением Аральского районного акимата Кызылординской области от 06.05.2015 </w:t>
      </w:r>
      <w:r>
        <w:rPr>
          <w:rFonts w:ascii="Times New Roman"/>
          <w:b w:val="false"/>
          <w:i w:val="false"/>
          <w:color w:val="ff0000"/>
          <w:sz w:val="28"/>
        </w:rPr>
        <w:t>N 115-қ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4355"/>
        <w:gridCol w:w="902"/>
        <w:gridCol w:w="2949"/>
        <w:gridCol w:w="765"/>
        <w:gridCol w:w="491"/>
        <w:gridCol w:w="1037"/>
        <w:gridCol w:w="1038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организации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 конкретные условия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оплаты труда участников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на общественные работы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на общественные работы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Аральского района"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маслихата Аральского района"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Аральского района 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"Аральский районный отдел культуры и развития языков"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документов, 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"Аральский районный отдел архитектуры и градостроительства"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"Аральский районный отдел земельных отношений"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"Аральский районный отдел строительства"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"Аральский районный отдел занятости, социальных программ и регистрации актов гражданского состояния"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"Аральский районный отдел внутренней политики"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"Аральский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"Аральский районный отдел предпринимательства, промышленности и туризма"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"Аральский районный отдел экономики и бюджетного планирования"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"Аральский районный финансовый отдел"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"Аральский районный отдел сельского хозяйства"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физической культуры и спорта Аральского района"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Аральская районная прокуратура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районный суд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Саксаульск"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Жаксыкылыш"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Аманоткель"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Акирек"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Аралкумского сельского округа"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Атанши"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8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Бекбауыл"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Беларан"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Боген"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1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Сазды"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2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Сапак"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Каракум"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4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Каратерен"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документов, 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5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Камыстыбас"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6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Куланды"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7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Косаман"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8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Косжар"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9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Жинишкекум"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0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Жанакурылыс"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1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Жетес би"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2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Октябрь"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3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Райым"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4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Мергенсай"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5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Аральск"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6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Аральское городское государственное предприятие на праве хозяйственного ведения многоотраслевого коммунального хозяйства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метров, 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7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юстиции Аральского района Департамента юстиции Кызылординской области Министерства юстиции Республики Казахстан"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8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государственного предприятия "Центр обслуживания населения" по Кызылординской области, Аральский районный отдел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9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областной филиал Республиканского Государственного казенного предприятия "Государственный центр по выплате пенсии" Министерства здравоохранения и социального развития Республики Казахстан, Аральский районный отделение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0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1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"Департамент экологии по Кызылординской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Казахстан", Аральский районный отдел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2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Аральского района Департамента внутренних дел Кызылординской области"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3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чрезвычайным ситуациям Аральского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4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делам обороны Аральского района Кызылординской области" Министерства обороны Республики Казахстан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5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контролю и социальной защите Комитета по контролю и социальной защите Министерства здравоохранения и социального развития Республики Казахстан по Кызылординской области", Аральский районный отдел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6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"Аральский районный архив" управления архивов и документации Кызылординской области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7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государственного учреждения "Департамент юстиции Кызылординской области Министерства юстиции Республики Казахстан "Территориальный отдел Аральского района"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8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 занятости населения Аральского района"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59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"Аральский районный отдел ветеринарии и ветеринарного контроля"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0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"Спортивный клуб" Аральского районного отдела физической культуры и спорта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1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"Аральская районная централизованная библиотечная система"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2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"Аральский городской Дом культуры" государственного учреждения "Аппарат акима города Аральск"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3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"Аральский районный историко-краеведческий музей отдела культуры и развития языков Аральского района"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4"/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"Аральская районная ветеринарная станция" на праве хозяйственного ведения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6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