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1c02" w14:textId="cab1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02 октября 2015 года № 180. Зарегистрировано Департаментом юстиции Кызылординской области 05 ноября 2015 года № 5213.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перевод сельскохозяйственных угодий из одного вида в другой";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перевод орошаемой пашни в неорошаемые виды угодий".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Кожаниязова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октября 2015 года № 180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перевод сельскохозяйственных угодий из одного вида в другой"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местные исполнительные органы районов и города областного значения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разрешение о переводе сельскохозяйственных угодий из одного вида в другой (далее - 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услуги: бумажная.</w:t>
      </w:r>
    </w:p>
    <w:bookmarkEnd w:id="3"/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его уполномоченным представителем: юридическим лицом по документу, подтверждающему полномочия; физическим лицом по нотариально заверенной доверенности) (далее – его представитель) услугодателю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разрешений на перевод сельскохозяйственных угодий из одного вида в другой", утвержденного приказом исполняющего обязанности Министра национальной экономики Республики Казахстан от 27 марта 2015 года № 271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за № 11052)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Содержание каждой процедуры (действия), входящей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предоставляет услугодателю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документы, выдает услугополучателю либо его представителю талон с указанием даты и времени приема пакета документов, фамилии и инициалов лица, принявшего документы, срока и места получения результата (далее – талон) и предоставляет документы руководителю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в структурное подразделение местных исполнительных органов района и города областного значения, осуществляющее функции в области земельных отношений (далее - уполномоченный орган)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уполномоченный орган проверяет полноту представленных документов, в случае предоставления неполного пакета документов, подготавливает письменный мотивированный отказ в дальнейшем рассмотрении заявления (далее – отказ в рассмотрении заявления), регистрирует и выдает услугополучателю либо его представителю (в течение двух рабочих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случае предоставления полного пакета документов, уполномоченный орган подготавливает и предоставляет руководителю услугодателя проект решения (в течение четырнадцати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и направляет решение сотруднику канцелярии услугодателя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услугодателя регистрирует решение и выдает копию решения услугополучателю либо его представителю (в течение одного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"/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земельных отношений Кызылординской области", акимата Кызылординской области, акиматов районов и города Кызылорды.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перевод сельскохозяйственных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 из одного вида в другой"</w:t>
            </w:r>
          </w:p>
        </w:tc>
      </w:tr>
    </w:tbl>
    <w:bookmarkStart w:name="z4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3243"/>
        <w:gridCol w:w="1420"/>
        <w:gridCol w:w="1124"/>
        <w:gridCol w:w="2161"/>
        <w:gridCol w:w="1569"/>
        <w:gridCol w:w="1125"/>
        <w:gridCol w:w="1126"/>
      </w:tblGrid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 талон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полноту представленных документов, в случае предоставления неполного пакета документов, подготавливает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рассмотрении заявления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предоставления полного пакета документов, подготавливает проект решения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решение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решение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в 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и выдает отказ в рассмотрении заявления услугополучателю либо его представителю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проект решения руководителю услугодателя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решение сотруднику канцелярии услугодателя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копию решения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рабочих дней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перевод сельскохозяйственных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 из одного вида в другой"</w:t>
            </w:r>
          </w:p>
        </w:tc>
      </w:tr>
    </w:tbl>
    <w:bookmarkStart w:name="z5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</w:t>
      </w:r>
    </w:p>
    <w:bookmarkEnd w:id="14"/>
    <w:bookmarkStart w:name="z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перевод сельскохозяйственных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 из одного вида в другой"</w:t>
            </w:r>
          </w:p>
        </w:tc>
      </w:tr>
    </w:tbl>
    <w:bookmarkStart w:name="z6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6"/>
    <w:bookmarkStart w:name="z6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8"/>
    <w:bookmarkStart w:name="z6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октября 2015 года № 180</w:t>
            </w:r>
          </w:p>
        </w:tc>
      </w:tr>
    </w:tbl>
    <w:bookmarkStart w:name="z19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землеустроительных проектов по формированию земельных участков"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Кызылординской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государственное учреждение "Управление земельных отношений Кызылординской области", отделы земельных отношений районов и города областного значения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некоммерческое акционерное общество "Государственная корпорация"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утвержденный землеустроительный проект по формированию земельного участка (далее - приказ).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его уполномоченным представителем: юридическим лицом по документу, подтверждающему полномочия; физическим лицом по нотариально заверенной доверенности) (далее – его представитель) услугодателю либо в Государственную корпорацию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"Утверждение землеустроительных проектов по формированию земельных участков", утвержденного приказом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за № 11050) (далее - стандарт) либо направление заявки в форме электронного документа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услугодателю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 (далее – копия заявления)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проверяет полноту представленных документов, в случае предоставления неполного пакета документов, подготавливает письменный мотивированный отказ в дальнейшем рассмотрении заявления (далее – отказ в рассмотрении заявления) и предоставляет руководителю услугодателя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отказ в рассмотрении заявления сотруднику канцелярии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отказ в рассмотрении заявления услугополучателю либо его представителю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случае предоставления полного пакета документов, исполнитель услугодателя подготавливает и предоставляет проект приказа руководителю услугодателя (в течение четырех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и направляет приказ сотруднику канцелярии услугодателя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выдает приказ услугополучателю либо его представителю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накопительного отдела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(или) с другими услугодателями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земельных отношений Кызылординской области", акимата Кызылординской области, акиматов районов и города Кызылорды.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6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в Государственную корпорацию следующие документы согласно пункту 9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и (или) доверенность юридического лица или нотариально заверенную доверенность (для физического лица) – при обращении представителя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землеустроительный проект;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о согласовании с уполномоченным государственным органом Республики Казахстан в сфере нефтегазотранспортной инфраструктуры в случае испрашивания земельного участка для строительства объектов нефтегазотранспортной инфраструктуры, связанных с транспортировкой по магистральным нефтепроводам, последующим хранением и перевалкой нефти и газа на другие виды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работник Государственной корпорации получает из соответствующих государственных информационных систем через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 либо в случае предоставления услугополучателем либо его представителем неполного пакета документов, согласно перечню, предусмотренному пунктом 9 стандарта, отказывает в приеме документов и выдает расписку по форме согласно приложению 2 к стандарту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направляет документы исполнителю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проверяет полноту представленных документов, в случае предоставления неполного пакета документов, подготавливает и предоставляет руководителю услугодателя отказ в рассмотрении заявления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отказ в рассмотрении заявления сотруднику канцелярии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направляет отказ в рассмотрении заявления в Государственную корпорацию (в течение одного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работник Государственной корпорации регистрирует и выдает отказ в рассмотрении заявления услугополучателю либо его представителю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в случае предоставления полного пакета документов, исполнитель услугодателя подготавливает и предоставляет проект приказа руководителю услугодателя (в течение четырех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руководитель услугодателя подписывает и направляет приказ сотруднику канцелярии услугодателя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сотрудник канцелярии услугодателя регистрирует и направляет приказ в Государственную корпорацию (в течение одного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работник Государственной корпорации регистрирует и выдает приказ услугополучателю либо его представителю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регистрируется на портале и направляет заявку в форме электронного документа (далее – электронный запрос), удостоверенную ЭЦП услугополучателя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принимает электронный запрос и документы, направляет в "личный кабинет" услугополучателя либо его представителя уведомление о принятии документов с указанием даты и времени получения результата оказания государственной услуги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исполнителю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проверяет полноту представленных документов, в случае предоставления неполного пакета документов, подготавливает и предоставляет руководителю услугодателя отказ в рассмотрении заявления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и направляет отказ в рассмотрении заявления сотруднику канцелярии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и направляет отказ в рассмотрении заявления в "личный кабинет" услугополучателя либо его представителя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 случае предоставления полного пакета документов, исполнитель услугодателя подготавливает и предоставляет проект приказа руководителю услугодателя (в течение четырех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подписывает и направляет приказ сотруднику канцелярии услугодателя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сотрудник канцелярии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"Утверждение землеустроительных проектов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земельных участков"</w:t>
            </w:r>
          </w:p>
        </w:tc>
      </w:tr>
    </w:tbl>
    <w:bookmarkStart w:name="z9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2770"/>
        <w:gridCol w:w="1340"/>
        <w:gridCol w:w="832"/>
        <w:gridCol w:w="1846"/>
        <w:gridCol w:w="1087"/>
        <w:gridCol w:w="1214"/>
        <w:gridCol w:w="961"/>
        <w:gridCol w:w="961"/>
        <w:gridCol w:w="835"/>
      </w:tblGrid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 копию заявления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полноту представленных документов, в случае предоставления неполного пакета документов, подготавливает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рассмотрении заявления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отказ в рассмотрении заявления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отказ в рассмотрении заявления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полного пакета документов, подготавли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проект приказа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приказ 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приказ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отказ в рассмотрении заявления руководителю услугодателя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отказ в рассмотрении заявления сотруднику канцелярии услугодателя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отказ в рассмотрении заявления услугополучателю либо его представи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проект приказа 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услугодателя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приказ сотруднику канцелярии услугодателя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приказ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4 рабочих дней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"Утверждение землеустроительных проектов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земельных участков"</w:t>
            </w:r>
          </w:p>
        </w:tc>
      </w:tr>
    </w:tbl>
    <w:bookmarkStart w:name="z10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2940"/>
        <w:gridCol w:w="1153"/>
        <w:gridCol w:w="1690"/>
        <w:gridCol w:w="883"/>
        <w:gridCol w:w="883"/>
        <w:gridCol w:w="2228"/>
        <w:gridCol w:w="1154"/>
        <w:gridCol w:w="887"/>
      </w:tblGrid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полноту представленных документов, в случае предоставления неполного пакета документов, подготавливает отказ в рассмотрении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отказ в рассмотрении заявления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отказ в рассмотрении заявления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услугополучателю либо его представителю расписку о приеме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либо 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отказ в рассмотрении заявления руководителю услугодателя 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отказ в рассмотрении заявления сотруднику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рассмотрении заявления в Государственную корпорацию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дня, не входит в срок оказания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часа </w:t>
            </w:r>
          </w:p>
        </w:tc>
      </w:tr>
    </w:tbl>
    <w:bookmarkStart w:name="z10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4385"/>
        <w:gridCol w:w="1520"/>
        <w:gridCol w:w="2121"/>
        <w:gridCol w:w="1120"/>
        <w:gridCol w:w="1117"/>
        <w:gridCol w:w="1318"/>
      </w:tblGrid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отказ в рассмотрении заявления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предоставления полного пакета документов, подготавливает проект приказа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приказ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приказ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приказ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рассмотрении заявления услугополучателю 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руководителю услугодателя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приказ сотруднику канцелярии услугодателя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Государственную корпорацию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либо его представителю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"/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рабочих дней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рабочего дня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часа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"Утверждение землеустроительных проектов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земельных участков"</w:t>
            </w:r>
          </w:p>
        </w:tc>
      </w:tr>
    </w:tbl>
    <w:bookmarkStart w:name="z11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40"/>
    <w:bookmarkStart w:name="z11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41"/>
    <w:bookmarkStart w:name="z11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корпорациию:</w:t>
      </w:r>
    </w:p>
    <w:bookmarkEnd w:id="43"/>
    <w:bookmarkStart w:name="z12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"Утверждение землеустроительных проектов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земельных участков"</w:t>
            </w:r>
          </w:p>
        </w:tc>
      </w:tr>
    </w:tbl>
    <w:bookmarkStart w:name="z12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 </w:t>
      </w:r>
    </w:p>
    <w:bookmarkEnd w:id="45"/>
    <w:bookmarkStart w:name="z12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1038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"Утверждение землеустроительных проектов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земельных участков"</w:t>
            </w:r>
          </w:p>
        </w:tc>
      </w:tr>
    </w:tbl>
    <w:bookmarkStart w:name="z13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47"/>
    <w:bookmarkStart w:name="z13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48"/>
    <w:bookmarkStart w:name="z13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50"/>
    <w:bookmarkStart w:name="z13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2"/>
    <w:bookmarkStart w:name="z14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октября 2015 года № 180</w:t>
            </w:r>
          </w:p>
        </w:tc>
      </w:tr>
    </w:tbl>
    <w:bookmarkStart w:name="z14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"Выдача разрешения на использование земельного участка для изыскательских работ"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Кызылординской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4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5"/>
    <w:bookmarkStart w:name="z14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местные исполнительные органы области, районов и города областного значения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результатов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некоммерческое акционерное общество "Государственная корпорация"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постановление о выдаче разрешения на использование земельного участка для изыскательских работ (далее - разрешение).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 -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56"/>
    <w:bookmarkStart w:name="z1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7"/>
    <w:bookmarkStart w:name="z1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его уполномоченным представителем: юридическим лицом по документу, подтверждающему полномочия; физическим лицом по нотариально заверенной доверенности) (далее – его представитель) услугодателю либо в Государственную корпорацию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использование земельного участка для изыскательских работ", утвержденного приказом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за № 11050) (далее - стандарт) либо направление заявки в форме электронного документа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Содержание каждой процедуры (действия), входящей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предоставляет услугодателю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 (далее – копия заявления)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в структурное подразделение местных исполнительных органов области, района и города областного значения, осуществляющее функции в области земельных отношений (далее - уполномоченный орган)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уполномоченный орган проверяет полноту представленных документов, в случае предоставления неполного пакета документов, подготавливает письменный мотивированный отказ в дальнейшем рассмотрении заявления (далее – отказ в рассмотрении заявления), регистрирует и выдает услугополучателю либо его представителю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случае предоставления полного пакета документов, уполномоченный орган подготавливает и предоставляет руководителю услугодателя проект разрешения (в течение пяти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и направляет разрешение сотруднику канцелярии услугодателя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услугодателя регистрирует разрешение и выдает копию разрешения услугополучателю либо его представителю (в течение одного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8"/>
    <w:bookmarkStart w:name="z1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59"/>
    <w:bookmarkStart w:name="z1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накопительного отдела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(или) с другими услугодателями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земельных отношений Кызылординской области", акимата Кызылординской области, акиматов районов и города Кызылорды.</w:t>
      </w:r>
    </w:p>
    <w:bookmarkEnd w:id="60"/>
    <w:bookmarkStart w:name="z18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1"/>
    <w:bookmarkStart w:name="z1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предоставляет в Государственную корпорацию следующие документы согласно пункту 9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и (или) доверенность юридического лица или нотариально заверенную доверенность (для физического лица) – при обращении представителя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согласно приложению 1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 (схему) участка проведения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копию задания на выполнение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 либо в случае предоставления услугополучателем либо его представителем неполного пакета документов, согласно перечню, предусмотренному пунктом 9 стандарта, отказывает в приеме документов и выдает расписку по форме согласно приложению 2 к стандарту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рассматривает и направляет документы в уполномоченный орган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проверяет полноту представленных документов, в случае предоставления неполного пакета документов, подготавливает, регистрирует и направляет отказ в рассмотрении заявления в Государственную корпорацию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регистрирует и выдает отказ в рассмотрении заявления услугополучателю либо его представителю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случае предоставления полного пакета документов, уполномоченный орган подготавливает и предоставляет руководителю услугодателя проект разрешения (в течение пяти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руководитель услугодателя подписывает и направляет разрешение сотруднику канцелярии услугодателя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сотрудник канцелярии услугодателя регистрирует разрешение и направляет копию разрешения в Государственную корпорацию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работник Государственной корпорации регистрирует и выдает копию разрешения услугополучателю либо его представителю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регистрируется на портале и направляет заявку в форме электронного документа (далее – электронный запрос), удостоверенную ЭЦП услугополучателя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принимает электронный запрос и документы, направляет в "личный кабинет" услугополучателя либо его представителя уведомление о принятии документов с указанием даты и времени получения результата оказания государственной услуги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в уполномоченный орган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уполномоченный орган проверяет полноту представленных документов, в случае предоставления неполного пакета документов, подготавливает, регистрирует и направляет отказ в рассмотрении заявления в "личный кабинет" услугополучателя либо его представителя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случае предоставления полного пакета документов, уполномоченный орган подготавливает и предоставляет руководителю услугодателя проект разрешения (в течение пяти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и направляет разрешение сотруднику канцелярии услугодателя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услугодателя регистрирует и направляет результат оказания государственной услуги в "личный кабинет" услугополучателя либо его представителя (в течение одного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 земельного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участка для изыскательских работ"</w:t>
            </w:r>
          </w:p>
        </w:tc>
      </w:tr>
    </w:tbl>
    <w:bookmarkStart w:name="z21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3283"/>
        <w:gridCol w:w="1587"/>
        <w:gridCol w:w="1138"/>
        <w:gridCol w:w="1888"/>
        <w:gridCol w:w="1588"/>
        <w:gridCol w:w="1139"/>
        <w:gridCol w:w="1139"/>
      </w:tblGrid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"/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"/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 копию заявления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полноту представленных документов, в случае предоставления неполного пакета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рассмотрении заявления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предоставления полного пакета документов, подготавливает проект разрешения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разрешение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разрешение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"/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в 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и выдает отказ в рассмотрении заявления услугополучателю либо его представителю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проект разрешения руководителю услугодателя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разрешение сотруднику канцелярии услугодателя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копию разрешения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8"/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рабочих дней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 земельного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участка для изыскательских работ"</w:t>
            </w:r>
          </w:p>
        </w:tc>
      </w:tr>
    </w:tbl>
    <w:bookmarkStart w:name="z22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3366"/>
        <w:gridCol w:w="1320"/>
        <w:gridCol w:w="2089"/>
        <w:gridCol w:w="1011"/>
        <w:gridCol w:w="860"/>
        <w:gridCol w:w="2090"/>
        <w:gridCol w:w="1012"/>
      </w:tblGrid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"/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2"/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полноту представленных документов, в случае предоставления неполного пакета документов подготавливает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рассмотрении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рассмотрении заявления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"/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услугополучателю либо его представителю расписку о приеме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и 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рассмотрении заявления в Государственную корпорацию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рассмотрении заявления 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4"/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дня, не входит в срок оказания государственной услуги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</w:tbl>
    <w:bookmarkStart w:name="z22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096"/>
        <w:gridCol w:w="2232"/>
        <w:gridCol w:w="1302"/>
        <w:gridCol w:w="1302"/>
        <w:gridCol w:w="1532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"/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8"/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предоставления полного пакета документов подготавливает проект разрешения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копию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"/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услугодателя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разрешение сотруднику канцелярии услугодателя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копию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в Государственную корпорацию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копию разрешения услугополучателю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его представителю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0"/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исполнения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рабочих дней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рабочего дня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 земельного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участка для изыскательских работ"</w:t>
            </w:r>
          </w:p>
        </w:tc>
      </w:tr>
    </w:tbl>
    <w:bookmarkStart w:name="z23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81"/>
    <w:bookmarkStart w:name="z23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82"/>
    <w:bookmarkStart w:name="z23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84"/>
    <w:bookmarkStart w:name="z24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 земельного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участка для изыскательских работ"</w:t>
            </w:r>
          </w:p>
        </w:tc>
      </w:tr>
    </w:tbl>
    <w:bookmarkStart w:name="z24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 </w:t>
      </w:r>
    </w:p>
    <w:bookmarkEnd w:id="86"/>
    <w:bookmarkStart w:name="z24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63500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 земельного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участка для изыскательских работ"</w:t>
            </w:r>
          </w:p>
        </w:tc>
      </w:tr>
    </w:tbl>
    <w:bookmarkStart w:name="z25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8"/>
    <w:bookmarkStart w:name="z25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89"/>
    <w:bookmarkStart w:name="z25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91"/>
    <w:bookmarkStart w:name="z25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3"/>
    <w:bookmarkStart w:name="z26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октября 2015 года № 180</w:t>
            </w:r>
          </w:p>
        </w:tc>
      </w:tr>
    </w:tbl>
    <w:bookmarkStart w:name="z26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Кызылординской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26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6"/>
    <w:bookmarkStart w:name="z26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государственное учреждение "Управление земельных отношений Кызылординской области", отделы земельных отношений районов и города областного значения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результатов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некоммерческое акционерное общество "Государственная корпорация"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утвержденный акт кадастровой (оценочной) стоимости земельного участка (далее - акт).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 - бумажная.</w:t>
      </w:r>
    </w:p>
    <w:bookmarkEnd w:id="97"/>
    <w:bookmarkStart w:name="z27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8"/>
    <w:bookmarkStart w:name="z27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его уполномоченным представителем: юридическим лицом по документу, подтверждающему полномочия; физическим лицом по нотариально заверенной доверенности) (далее – его представитель) услугодателю либо в Государственную корпорацию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утвержденного приказом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за № 11050)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Содержание каждой процедуры (действия), входящей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предоставляет услугодателю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 (далее – копия заявления)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исполнителю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рассматривает документы и предоставляет проект акта руководителю услугодателя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и направляет акт сотруднику канцелярии услугодателя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и выдает акт услугополучателю либо его представителю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9"/>
    <w:bookmarkStart w:name="z28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100"/>
    <w:bookmarkStart w:name="z28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накопительного отдела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(или) с другими услугодателями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земельных отношений Кызылординской области", акимата Кызылординской области, акиматов районов и города Кызылорды.</w:t>
      </w:r>
    </w:p>
    <w:bookmarkEnd w:id="101"/>
    <w:bookmarkStart w:name="z29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в процессе оказания государственной услуги</w:t>
      </w:r>
    </w:p>
    <w:bookmarkEnd w:id="102"/>
    <w:bookmarkStart w:name="z29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предоставляет в Государственную корпорацию следующие документы согласно пункту 9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и (или) доверенность юридического лица или нотариально заверенную доверенность (для физического лица) – при обращении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по форме согласно приложению 1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акт определения оценочной стоимости земельного участка, рассчитанный государственным предприятием, ведущим государственный земельный кадастр по форме согласно приложению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документах, удостоверяющих личность, о государственной регистрации (перерегистрации) юридического лица, работник Государственной корпорации получает из соответствующих государственных информационных систем через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 либо в случае предоставления услугополучателем либо его представителем неполного пакета документов, согласно перечню, предусмотренному пунктом 9 стандарта, отказывает в приеме документов и выдает расписку по форме согласно приложению 3 к стандарту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руководитель услугодателя рассматривает и направляет документы исполнителю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исполнитель услугодателя рассматривает документы и предоставляет проект акта руководителю услугодателя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акт сотруднику канцелярии услугодателя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направляет акт в Государственную корпорацию (в течение одного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работник Государственной корпорации регистрирует и выдает акт услугополучателю либо его представителю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"Утверждение кадастровой (оценочной) стоимости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конкретных земельных участков, продаваемых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частную собственность государством"</w:t>
            </w:r>
          </w:p>
        </w:tc>
      </w:tr>
    </w:tbl>
    <w:bookmarkStart w:name="z31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4531"/>
        <w:gridCol w:w="1571"/>
        <w:gridCol w:w="1361"/>
        <w:gridCol w:w="1157"/>
        <w:gridCol w:w="1571"/>
        <w:gridCol w:w="1366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6"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7"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документы и выдает услугополучателю 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копию заявления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акт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"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руководителю услугодателя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проект акта руководителю услугодателя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акт сотруднику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канцелярии услугодателя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акт услугополучателю либо его представителю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9"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дней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"Утверждение кадастровой (оценочной) стоимости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конкретных земельных участков, продаваемых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частную собственность государством"</w:t>
            </w:r>
          </w:p>
        </w:tc>
      </w:tr>
    </w:tbl>
    <w:bookmarkStart w:name="z32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3193"/>
        <w:gridCol w:w="1059"/>
        <w:gridCol w:w="1895"/>
        <w:gridCol w:w="917"/>
        <w:gridCol w:w="917"/>
        <w:gridCol w:w="1059"/>
        <w:gridCol w:w="1059"/>
        <w:gridCol w:w="781"/>
        <w:gridCol w:w="919"/>
      </w:tblGrid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2"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 ственной корпорации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3"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акт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акт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4"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(действия) по оказанию государственной услуги, который служит основа нием для начала выполнения следующей процедуры (действия)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телю либо его представителю расписку о приеме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либо об отказе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проект акта руководителю услугодателя 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акт сотруднику канцелярии услугодателя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акт в Государственную корпорацию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акт услугополу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чателю либо его представителю 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5"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дня, не входит в срок оказания государственной услуги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рабочего дня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часа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"Утверждение кадастровой (оценочной) стоимости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конкретных земельных участков, продаваемых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частную собственность государством"</w:t>
            </w:r>
          </w:p>
        </w:tc>
      </w:tr>
    </w:tbl>
    <w:bookmarkStart w:name="z34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16"/>
    <w:bookmarkStart w:name="z34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117"/>
    <w:bookmarkStart w:name="z3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67310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119"/>
    <w:bookmarkStart w:name="z3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"Утверждение кадастровой (оценочной) стоимости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конкретных земельных участков, продаваемых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частную собственность государством"</w:t>
            </w:r>
          </w:p>
        </w:tc>
      </w:tr>
    </w:tbl>
    <w:bookmarkStart w:name="z35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121"/>
    <w:bookmarkStart w:name="z35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122"/>
    <w:bookmarkStart w:name="z35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124"/>
    <w:bookmarkStart w:name="z35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438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6"/>
    <w:bookmarkStart w:name="z35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октября 2015 года № 180</w:t>
            </w:r>
          </w:p>
        </w:tc>
      </w:tr>
    </w:tbl>
    <w:bookmarkStart w:name="z36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"Выдача решения на изменение целевого назначения земельного участка"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Кызылординской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6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9"/>
    <w:bookmarkStart w:name="z36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местные исполнительные органы области, районов и города областного значения, акимы городов районного значения, поселков, сел, сельских округов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результатов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корпорация"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 оказания государственной услуги - постановление об изменении либо об отказе в изменении целевого назначения земельного участка (далее - постановление).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130"/>
    <w:bookmarkStart w:name="z37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1"/>
    <w:bookmarkStart w:name="z37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его уполномоченным представителем: юридическим лицом по документу, подтверждающему полномочия; физическим лицом по нотариально заверенной доверенности) (далее – его представитель) услугодателю либо в Государственную корпорацию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решения на изменение целевого назначения земельного участка" (далее - стандарт), утвержденного приказом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за № 11050) (далее - стандарт) либо направление заявки в форме электронного документа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Содержание каждой процедуры (действия), входящей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предоставляет услугодателю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 (далее – копия заявления)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в структурное подразделение местного исполнительного органа области, района и города областного значения, осуществляющее функции в области земельных отношений либо в сфере архитектуры и градостроительства (далее - уполномоченный орган), в пределах компетенции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уполномоченный орган проверяет полноту представленных документов, в случае предоставления неполного пакета документов, подготавливает письменный мотивированный отказ в дальнейшем рассмотрении заявления (далее – отказ в рассмотрении заявления), регистрирует и выдает его услугополучателю либо его представителю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случае предоставления полного пакета документов, уполномоченный орган подготавливает и предоставляет руководителю услугодателя проект постановления (в течение четырнадцати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и направляет постановление сотруднику канцелярии услугодателя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услугодателя регистрирует постановление и выдает копию постановления услугополучателю либо его представителю (в течение одного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2"/>
    <w:bookmarkStart w:name="z38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133"/>
    <w:bookmarkStart w:name="z38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накопительного отдела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(или) с другими услугодателями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земельных отношений Кызылординской области", акимата Кызылординской области, акиматов районов и города Кызылорды.</w:t>
      </w:r>
    </w:p>
    <w:bookmarkEnd w:id="134"/>
    <w:bookmarkStart w:name="z39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5"/>
    <w:bookmarkStart w:name="z39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предоставляет в Государственную корпорацию следующие документы согласно пункту 9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и (или) доверенность юридического лица или нотариально заверенную доверенность (для физического лица) – при обращении представителя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по форме согласно приложению 1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акт кадастровой (оценочной) стоимости земельного участка в случае необходимости выкупа земельного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об отсутствии обременении на земельный участок, правоустанавливающем и идентификационном документе на земельный участок,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 либо в случае предоставления услугополучателем либо его представителем неполного пакета документов, согласно перечню, предусмотренному пунктом 9 стандарта, отказывает в приеме документов и выдает расписку по форме согласно приложению 2 к стандарту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рассматривает и направляет документы в уполномоченный орган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уполномоченный орган проверяет полноту представленных документов, в случае предоставления неполного пакета документов подготавливает, регистрирует и направляет отказ в рассмотрении заявления в Государственную корпорацию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работник Государственной корпорации регистрирует и выдает отказ в рассмотрении заявления услугополучателю либо его представителю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 случае предоставления полного пакета документов, уполномоченный орган подготавливает и предоставляет руководителю услугодателя проект постановления (в течение четырнадцати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руководитель услугодателя подписывает и направляет постановление сотруднику канцелярии услугодателя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сотрудник канцелярии услугодателя регистрирует постановление и направляет копию постановления в Государственную корпорацию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работник Государственной корпорации регистрирует и выдает копию постановления услугополучателю либо его представителю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регистрируется на портале и направляет заявку в форме электронного документа (далее – электронный запрос), удостоверенную ЭЦП услугополучателя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принимает электронный запрос и документы, направляет в "личный кабинет" услугополучателя либо его представителя уведомление о принятии документов с указанием даты и времени получения результата оказания государственной услуги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в уполномоченный орган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уполномоченный орган проверяет полноту представленных документов, в случае предоставления неполного пакета документов подготавливает, регистрирует и направляет отказ в рассмотрении заявления в "личный кабинет" услугополучателя либо его представителя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случае предоставления полного пакета документов, уполномоченный орган подготавливает и предоставляет руководителю услугодателя проект постановления (в течение четырнадцати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и направляет постановление сотруднику канцелярии услугодателя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услугодателя регистрирует и направляет результат оказания государственной услуги в "личный кабинет" услугополучателя либо его представителя (в течение одного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на изменение целевого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земельного участка"</w:t>
            </w:r>
          </w:p>
        </w:tc>
      </w:tr>
    </w:tbl>
    <w:bookmarkStart w:name="z43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3283"/>
        <w:gridCol w:w="1587"/>
        <w:gridCol w:w="1138"/>
        <w:gridCol w:w="1888"/>
        <w:gridCol w:w="1588"/>
        <w:gridCol w:w="1139"/>
        <w:gridCol w:w="1139"/>
      </w:tblGrid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"/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9"/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0"/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 копию заявления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полноту представленных документов, в случае предоставления неполного пакета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рассмотрении заявления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предоставления полного пакета документов, подготавливает проект постановления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постановление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постановление 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1"/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в 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и выдает отказ в рассмотрении заявления услугополучателю либо его представителю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проект постановления руководителю услугодателя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постановление сотруднику канцелярии услугодателя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копию постановления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2"/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рабочих дней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на изменение целевого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земельного участка"</w:t>
            </w:r>
          </w:p>
        </w:tc>
      </w:tr>
    </w:tbl>
    <w:bookmarkStart w:name="z44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3476"/>
        <w:gridCol w:w="1304"/>
        <w:gridCol w:w="2063"/>
        <w:gridCol w:w="999"/>
        <w:gridCol w:w="849"/>
        <w:gridCol w:w="2064"/>
        <w:gridCol w:w="1000"/>
      </w:tblGrid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"/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5"/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6"/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полноту представленных документов, в случае предоставления неполного пакета документов подготавливает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рассмотрении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рассмотрении заявления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7"/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(действия) по оказанию государственной услуги, который служит основанием для начала выполне ния следующей процедуры (действия)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услугополучателю либо его представителю расписку о приеме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рассмотрении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заявления и 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рассмотрении заявления 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8"/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дня, не входит в срок оказания государственной услуги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</w:tbl>
    <w:bookmarkStart w:name="z44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4910"/>
        <w:gridCol w:w="2151"/>
        <w:gridCol w:w="1254"/>
        <w:gridCol w:w="1254"/>
        <w:gridCol w:w="1925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0"/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1"/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2"/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предоставления полного пакета документов подготавливает проект постановления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копию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3"/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проект постановления руководителю услугодателя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постановление сотруднику канцелярии услугодателя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копию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в Государственную корпорацию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копию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услугополучателю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представителю 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4"/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рабочих дней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рабочего дня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на изменение целевого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земельного участка"</w:t>
            </w:r>
          </w:p>
        </w:tc>
      </w:tr>
    </w:tbl>
    <w:bookmarkStart w:name="z45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55"/>
    <w:bookmarkStart w:name="z457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156"/>
    <w:bookmarkStart w:name="z45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158"/>
    <w:bookmarkStart w:name="z46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на изменение целевого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земельного участка"</w:t>
            </w:r>
          </w:p>
        </w:tc>
      </w:tr>
    </w:tbl>
    <w:bookmarkStart w:name="z46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 </w:t>
      </w:r>
    </w:p>
    <w:bookmarkEnd w:id="160"/>
    <w:bookmarkStart w:name="z4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6489700" cy="971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на изменение целевого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земельного участка"</w:t>
            </w:r>
          </w:p>
        </w:tc>
      </w:tr>
    </w:tbl>
    <w:bookmarkStart w:name="z47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62"/>
    <w:bookmarkStart w:name="z47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163"/>
    <w:bookmarkStart w:name="z4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4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 </w:t>
      </w:r>
    </w:p>
    <w:bookmarkEnd w:id="165"/>
    <w:bookmarkStart w:name="z4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7"/>
    <w:bookmarkStart w:name="z4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октября 2015 года № 180</w:t>
            </w:r>
          </w:p>
        </w:tc>
      </w:tr>
    </w:tbl>
    <w:bookmarkStart w:name="z52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перевод орошаемой пашни в неорошаемые виды угодий"</w:t>
      </w:r>
    </w:p>
    <w:bookmarkEnd w:id="169"/>
    <w:bookmarkStart w:name="z52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0"/>
    <w:bookmarkStart w:name="z52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местный исполнительный орган области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результатов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правительства":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Также прием заявлений на оказание государственной услуги может осуществляться через местные исполнительные органы районов (далее – акимат), при этом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постановление о переводе орошаемой пашни в неорошаемые виды угодий (далее - разрешение).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 и распечатывается.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171"/>
    <w:bookmarkStart w:name="z537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2"/>
    <w:bookmarkStart w:name="z53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его уполномоченным представителем: юридическим лицом по документу, подтверждающему полномочия; физическим лицом по нотариально заверенной доверенности) (далее – его представитель) услугодателю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разрешений на перевод орошаемой пашни в неорошаемые виды угодий", утвержденного приказом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за № 11050) (далее - стандарт) либо направление заявки в форме электронного документа через портал.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Содержание каждой процедуры (действия), входящей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предоставляет услугодателю либо акимат документы согласно пункту 9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либо акимата регистрирует документы,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 (далее – копия заявления)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в структурное подразделение местного исполнительного органа области, осуществляющее функции в области земельных отношений (далее - уполномоченный орган)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уполномоченный орган проверяет полноту представленных документов, в случае предоставления неполного пакета документов, подготавливает письменный мотивированный отказ в дальнейшем рассмотрении заявления (далее – отказ в рассмотрении заявления), регистрирует и выдает услугополучателю либо его представителю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случае предоставления полного пакета документов, уполномоченный орган подготавливает и предоставляет руководителю услугодателя проект разрешения (в течение четырнадцати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и направляет разрешение сотруднику канцелярии услугодателя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услугодателя регистрирует разрешение и выдает копию разрешения услугополучателю либо его представителю (в течение одного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3"/>
    <w:bookmarkStart w:name="z548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174"/>
    <w:bookmarkStart w:name="z54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уполномоченный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земельных отношений Кызылординской области", акимата Кызылординской области, акиматов районов и города Кызылорды.</w:t>
      </w:r>
    </w:p>
    <w:bookmarkEnd w:id="175"/>
    <w:bookmarkStart w:name="z557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76"/>
    <w:bookmarkStart w:name="z55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регистрируется на портале и направляет заявку в форме электронного документа (далее – электронный запрос), удостоверенный ЭЦП услугополучателя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либо акимата принимает электронный запрос и документы, направляет в "личный кабинет" услугополучателя либо его представителя уведомление о принятии документов с указанием даты и времени получения результата оказания государственной услуги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в уполномоченный орган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уполномоченный орган проверяет полноту представленных документов, в случае предоставления неполного пакета документов, подготавливает, регистрирует и направляет отказ в рассмотрении заявления в "личный кабинет" услугополучателя либо его представителя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случае предоставления полного пакета документов, уполномоченный орган подготавливает и предоставляет проект разрешения руководителю услугодателя (в течение четырнадцати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и направляет разрешение сотруднику канцелярии услугодателя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услугодателя регистрирует и направляет результат оказания государственной услуги в "личный кабинет" услугополучателя либо его представителя (в течение одного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на перевод орошаемой пашни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неорошаемые виды угодий"</w:t>
            </w:r>
          </w:p>
        </w:tc>
      </w:tr>
    </w:tbl>
    <w:bookmarkStart w:name="z571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3283"/>
        <w:gridCol w:w="1587"/>
        <w:gridCol w:w="1138"/>
        <w:gridCol w:w="2187"/>
        <w:gridCol w:w="1588"/>
        <w:gridCol w:w="1139"/>
        <w:gridCol w:w="840"/>
      </w:tblGrid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9"/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0"/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либо акимата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1"/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 копию заявления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полноту представленных документов, в случае предоставления неполного пакета документов, подготавливает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рассмотрении заявления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предоставления полного пакета документов, подготавливает проект разрешения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разрешение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2"/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в 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и выдает отказ в рассмотрении заявления услугополучателю либо его представителю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проект разрешения руководителю услугодателя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разрешение сотруднику канцелярии услугодателя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копию разрешения 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представителю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3"/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рабочих дней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рабочего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на перевод орошаемой пашни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неорошаемые виды угодий"</w:t>
            </w:r>
          </w:p>
        </w:tc>
      </w:tr>
    </w:tbl>
    <w:bookmarkStart w:name="z581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84"/>
    <w:bookmarkStart w:name="z58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5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на перевод орошаемой пашни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неорошаемые виды угодий"</w:t>
            </w:r>
          </w:p>
        </w:tc>
      </w:tr>
    </w:tbl>
    <w:bookmarkStart w:name="z588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 </w:t>
      </w:r>
    </w:p>
    <w:bookmarkEnd w:id="186"/>
    <w:bookmarkStart w:name="z58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7"/>
    <w:p>
      <w:pPr>
        <w:spacing w:after="0"/>
        <w:ind w:left="0"/>
        <w:jc w:val="both"/>
      </w:pPr>
      <w:r>
        <w:drawing>
          <wp:inline distT="0" distB="0" distL="0" distR="0">
            <wp:extent cx="7810500" cy="1231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31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на перевод орошаемой пашни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неорошаемые виды угодий"</w:t>
            </w:r>
          </w:p>
        </w:tc>
      </w:tr>
    </w:tbl>
    <w:bookmarkStart w:name="z59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88"/>
    <w:bookmarkStart w:name="z5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9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7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90"/>
    <w:bookmarkStart w:name="z5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1"/>
    <w:p>
      <w:pPr>
        <w:spacing w:after="0"/>
        <w:ind w:left="0"/>
        <w:jc w:val="both"/>
      </w:pPr>
      <w:r>
        <w:drawing>
          <wp:inline distT="0" distB="0" distL="0" distR="0">
            <wp:extent cx="78105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header.xml" Type="http://schemas.openxmlformats.org/officeDocument/2006/relationships/header" Id="rId4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