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a475" w14:textId="c6aa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02 октября 2015 года № 181. Зарегистрировано Департаментом юстиции Кызылординской области 28 октября 2015 года № 5200.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для занятия деятельностью в сфере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идентификации сельскохозяйственных животных, с выдачей ветеринарного паспорта";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физических и юридических лиц, осуществляющих предпринимательскую деятельность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ветеринарно-санитарного заключения на объекты государственного ветеринарно-санитарного контроля 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№181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для занятия деятельностью в сфере ветеринарии"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ветеринарии Кызылординской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 (далее – лицензия) либо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для занятия деятельностью в сфере ветеринарии",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доверененности) (далее –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услугодателя регистрирует документы, выдает услугополучателю либо его представителю копию заявления с отметкой на копии заявления о регистрации в концелярии услугодателя с указанием даты и времени регистрации (далее – копия заявления) и предоставляет документы руководителю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отказ в рассмотрении заявления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случае предоставления полного пакета документов исполнитель услугодателя подготавливает лицензию, либо в случае соответствия представленных документов основаниям, предусмотренным в пункте 10 стандарта, подготавливает мотивированный ответ об отказе в оказании государственной услуги (далее – мотивированнный отказ) и предоставляет лицензию либо мотивированный отказ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лицензию либо мотивированный отказ и направляет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выдает лицензию либо мотивированный отказ услугополучателю либо его представителю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исполнитель услугодателя принимает электроный запрос и документы, и в "личный кабинет" услугополучателя либо его представителя направляется уведомление о принятии документов с указанием даты и времени получения результата государственной услуги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2-8)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 в сфере ветеринарии"</w:t>
            </w:r>
          </w:p>
        </w:tc>
      </w:tr>
    </w:tbl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2486"/>
        <w:gridCol w:w="1150"/>
        <w:gridCol w:w="931"/>
        <w:gridCol w:w="2018"/>
        <w:gridCol w:w="931"/>
        <w:gridCol w:w="1150"/>
        <w:gridCol w:w="1161"/>
        <w:gridCol w:w="932"/>
        <w:gridCol w:w="115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 тель услугода теля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 вает документы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 ный отказ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 лю услугодателя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 лю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 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 в сфере ветеринарии"</w:t>
            </w:r>
          </w:p>
        </w:tc>
      </w:tr>
    </w:tbl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 в сфере ветеринарии"</w:t>
            </w:r>
          </w:p>
        </w:tc>
      </w:tr>
    </w:tbl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206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диаграммы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деятельностью в сфере ветеринарии"</w:t>
            </w:r>
          </w:p>
        </w:tc>
      </w:tr>
    </w:tbl>
    <w:bookmarkStart w:name="z8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№181</w:t>
            </w:r>
          </w:p>
        </w:tc>
      </w:tr>
    </w:tbl>
    <w:bookmarkStart w:name="z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24"/>
    <w:bookmarkStart w:name="z9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государственные ветеринарные организации, созданные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получения выписки из ветеринарного паспорта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 или бумажная.</w:t>
      </w:r>
    </w:p>
    <w:bookmarkEnd w:id="26"/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 либо направление завления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присваивает индивидуальный номер животным одним из способов идентификации сельскохозяйственных животных с выдачей ветеринарного паспорта либо выдает услугополучателю либо его представителю дубликат (в течение двух рабочих дней) или выписку из ветеринарного паспорта (не более двадцати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Повторная государственная услуга при утере, повреждении (невозможно определить индивидуальный номер) бирок (бирки) оказывается в течение двух рабочих дней со дня поступления бирок услугодателю с присвоением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 или повреждении одной из бирок у крупного животного - в течение двух рабочих дней со дня поступления дубликата навесной бирки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"/>
    <w:bookmarkStart w:name="z11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30"/>
    <w:bookmarkStart w:name="z12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заявление в форме электронного документа по форме согласно приложению 3 к стандарту, удостоверенное электронной цифровой подписью (далее – ЭЦП) услугополучателя (далее – электронный запрос);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электроный запрос и направляет в "личный кабинет" услугополучателя либо его представителя результат оказания государственной услуги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идентификации сельскохозяйственных животных,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1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4100"/>
        <w:gridCol w:w="1896"/>
        <w:gridCol w:w="1536"/>
        <w:gridCol w:w="4125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 индивидуальный номер животным одним из способов идентификации сельскохозяйственных животных с выдачей ветеринарного паспорта либо выдает дубликат или выписку из ветеринарного паспорта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присвоении индивидуального номера животным с выдачей ветеринарного паспорта либо выдаче дубликата -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выписки из ветеринарного паспорта - 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 сельскохозяйственных животных,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выдачей ветеринарного паспорта"</w:t>
            </w:r>
          </w:p>
        </w:tc>
      </w:tr>
    </w:tbl>
    <w:bookmarkStart w:name="z1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9"/>
    <w:bookmarkStart w:name="z1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идентификации сельскохозяйственных животных,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1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идентификации сельскохозяйственных животных,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1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43"/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2015 года №181</w:t>
            </w:r>
          </w:p>
        </w:tc>
      </w:tr>
    </w:tbl>
    <w:bookmarkStart w:name="z1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47"/>
    <w:bookmarkStart w:name="z1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государственные ветеринарные организации, созданные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выданных ветеринарных справках вносятся в информационную систему "Государственная база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49"/>
    <w:bookmarkStart w:name="z1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1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рассматривает и направляет документы исполнителю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ветеринарную справку либо в случаях и основаниях, предусмотренным пунктом 10 стандарта, подготавливает мотивированный ответ об отказе в оказании государственной услуги (далее – мотивированный отказ) и предоставляет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и направляет ветеринарную справку либо мотивированный отказ сотруднику канцелярии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ветеринарную справку либо мотивированный отказ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1"/>
    <w:bookmarkStart w:name="z1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1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3"/>
    <w:bookmarkStart w:name="z1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4"/>
    <w:bookmarkStart w:name="z1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заявление по форме согласно приложению к стандарту в форме электронного документа, удостоверенного электронной цифровой подписью (далее - ЭЦП) услугополучателя (далее – электронный запрос);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запрос, направляет в "личный кабинет" услугополучателя либо его представителя уведомление о принятии электронного запроса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ветеринарную справку либо мотивированный отказ и предоставляет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и направляет ветеринарную справку либо мотивированный отказ исполнителю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1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733"/>
        <w:gridCol w:w="1727"/>
        <w:gridCol w:w="1398"/>
        <w:gridCol w:w="1564"/>
        <w:gridCol w:w="1564"/>
        <w:gridCol w:w="1728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  <w:bookmarkEnd w:id="60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ветеринарную справку либо мотивированный отказ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ветеринарную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мотивированный отказ</w:t>
            </w:r>
          </w:p>
          <w:bookmarkEnd w:id="6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ветеринарную справку либо мотивированный отказ</w:t>
            </w:r>
          </w:p>
          <w:bookmarkEnd w:id="62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64"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ветеринарную справку либо мотивированный отказ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ветеринарную справку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2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7"/>
    <w:bookmarkStart w:name="z2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21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в графической форме</w:t>
      </w:r>
    </w:p>
    <w:bookmarkEnd w:id="69"/>
    <w:bookmarkStart w:name="z2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2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1"/>
    <w:bookmarkStart w:name="z2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2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октября 2015 года № 181 </w:t>
            </w:r>
          </w:p>
        </w:tc>
      </w:tr>
    </w:tbl>
    <w:bookmarkStart w:name="z2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75"/>
    <w:bookmarkStart w:name="z22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2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ветеринарии районов,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 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аттестационный лист с указанием одного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 оформляется в электронной форме, распечатывается, подписывается председателем,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и результат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электронная.</w:t>
      </w:r>
    </w:p>
    <w:bookmarkEnd w:id="77"/>
    <w:bookmarkStart w:name="z24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2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утвержденного приказом Министра сельского хозяйства Республики Казахстан от 6 мая 2015 года за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номером 11959) (далее -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копию заявления с отметкой о регистрации в канцелярии услугодателя с указанием даты и времени приема документов, фамилии, имени, отчества ответственного лица, принявшего документы (далее – копия заявления)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и предоставляет документы аттестационной комиссии (в течение пятнадцати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аттестационная комиссия согласно графику аттестации проводит аттестацию, по итогам аттестации оформляет протокол и ознакамливает услугополучателя с решением аттестационной комиссии, оформляет аттестационный лист с указанием одного из решений (аттестован, подлежит повторной аттестации, не аттестован) и направляет сотруднику канцелярии услугодателя (в течение одного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аттестационный лист услугополучателю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отрицательного результата тестирования, услугополучатель не проходит на второй этап (собеседование) аттестации. Повторное тестирование проводится через шесть месяцев со дня проведения первоначального тестирования в порядке, определенном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решении аттестационной комиссии – подлежит повторному собеседованию. Повторное собеседование проводится через один месяц, со дня проведения первоначального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 аттестации, услугополучатель участвует в аттестации повторно по истечении года со дня получения результатов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9"/>
    <w:bookmarkStart w:name="z25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аттестационной комиссии в процессе оказания государственной услуги</w:t>
      </w:r>
    </w:p>
    <w:bookmarkEnd w:id="80"/>
    <w:bookmarkStart w:name="z2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аттестационной комиссии,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81"/>
    <w:bookmarkStart w:name="z26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2"/>
    <w:bookmarkStart w:name="z2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исполнитель услугодателя принимает электронный запрос и документы и в "личный кабинет" услугополучателя направляется уведомление о месте, дате и времени проведения аттестации физических и юридических лиц, осуществляющих предпринимательскую деятельность в области ветеринарии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физических и юридических лиц, осуществляющих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 в области ветеринарии"</w:t>
            </w:r>
          </w:p>
        </w:tc>
      </w:tr>
    </w:tbl>
    <w:bookmarkStart w:name="z27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872"/>
        <w:gridCol w:w="1076"/>
        <w:gridCol w:w="1076"/>
        <w:gridCol w:w="950"/>
        <w:gridCol w:w="4798"/>
        <w:gridCol w:w="1077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копию заявления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графику аттестации проводит аттестацию, по итогам аттестации оформляет протокол и ознакамливает услугополучателя с решением аттестационной комиссии, оформляет аттестационный лист с указанием одного из решений (аттестован, подлежит повторной аттестации, не аттестован)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аттестационный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исполнителю услугодателя </w:t>
            </w:r>
            <w:r>
              <w:br/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аттестационной комиссии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физических и юридических лиц, осуществляющих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 в области ветеринарии"</w:t>
            </w:r>
          </w:p>
        </w:tc>
      </w:tr>
    </w:tbl>
    <w:bookmarkStart w:name="z28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0"/>
    <w:bookmarkStart w:name="z2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физических и юридических лиц, осуществляющих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 в области ветеринарии"</w:t>
            </w:r>
          </w:p>
        </w:tc>
      </w:tr>
    </w:tbl>
    <w:bookmarkStart w:name="z28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92"/>
    <w:bookmarkStart w:name="z2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физических и юридических лиц, осуществляющих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 деятельность в области ветеринарии"</w:t>
            </w:r>
          </w:p>
        </w:tc>
      </w:tr>
    </w:tbl>
    <w:bookmarkStart w:name="z2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4"/>
    <w:bookmarkStart w:name="z2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2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октября 2015 года №181 </w:t>
            </w:r>
          </w:p>
        </w:tc>
      </w:tr>
    </w:tbl>
    <w:bookmarkStart w:name="z3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98"/>
    <w:bookmarkStart w:name="z3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3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государственные ветеринарные врачи на основании списка, утвержденного отделами ветеринарии районов, города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 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ветеринарно-санитарное заключение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соответствии объекта ветеринарным (ветеринарно-санитарным) правилам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100"/>
    <w:bookmarkStart w:name="z3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3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 мая 2015 года за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номером 11959) (далее -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документов, фамилии, имени, отчества ответственного лица, принявшего документы (далее – копия заявления)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проверяет полноту представленных документов, в случае предоставления неполного пакета документов подготавливает и предоставляет руководителю услугодателя письменный мотивированный отказ в дальнейшем рассмотрении заявления (далее – отказ в рассмотрении заявления) (в течение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отказ в рассмотрении заявления и направляет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отказ в рассмотрении заявления и выдает услугополучателю либо его представителю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случае предоставления полного пакета документов исполнитель услугодателя уведомляет органы правовой статистики и специальных учетов по местонахождению объекта о проведении контроля и надзора с посещением до обследования объекта, осуществляет обследование объекта, проверяет соответствие объекта представленным документам, проверяет соответствие объекта ветеринарным (ветеринарно-санитарным) правилам, ветеринарным (ветеринарно-санитарным) требованиям (далее - проводит инспектирование), составляет акт государственного ветеринарно-санитарного контроля и надзора (далее - акт) и предоставляет руководителю услугодателя для принятия решения о выдаче ветеринарно-санитарного заключения (в течение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 о выдаче ветеринарно-санитарного заключения и направляет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исполнитель услугодателя подготавливает ветеринарно-санитарное заключение и предоставляет руководителю услугодателя (в течение одного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ветеринарно-санитарное заключение, заверяет печатью и направляет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сотрудник канцелярии услугодателя регистрирует ветеринарно-санитарное заключение и выдает услугополучателю либо его представителю (не более тридцати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2"/>
    <w:bookmarkStart w:name="z3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3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104"/>
    <w:bookmarkStart w:name="z3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5"/>
    <w:bookmarkStart w:name="z3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исполнитель услугодателя принимает электронный запрос и документы и в "личном кабинете" услугополучателя либо его представителя отображается статус о принятии электронного запроса для оказания государственной услуги с указанием места, даты и времени получения результата оказания государственной услуги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ветеринарно-санитарного заключения на объекты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ветеринарно-санитарного контроля и надзора"</w:t>
            </w:r>
          </w:p>
        </w:tc>
      </w:tr>
    </w:tbl>
    <w:bookmarkStart w:name="z35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460"/>
        <w:gridCol w:w="1600"/>
        <w:gridCol w:w="1296"/>
        <w:gridCol w:w="2507"/>
        <w:gridCol w:w="1297"/>
        <w:gridCol w:w="1297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8"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копию заявления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 подготавливает отказ в рассмотрении заявления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отказ в рассмотрении заявления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документы руководителю 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исполнителю услугодателя </w:t>
            </w:r>
            <w:r>
              <w:br/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предоставляет руководителю услугодателя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сотруднику канцелярии услугодателя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bookmarkStart w:name="z3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3769"/>
        <w:gridCol w:w="2126"/>
        <w:gridCol w:w="1412"/>
        <w:gridCol w:w="1250"/>
        <w:gridCol w:w="1412"/>
        <w:gridCol w:w="1413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полного пакета документов проводит инспектирование и составляет акт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решение о выдаче ветеринарно-санитарного заключения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ветеринарно-санитарное заключение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ветеринарно-санитарное заключение и заверяет печатью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ветеринарно-санитарное заключение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акт руководителю услугодателя для принятия решения о выдаче ветеринарно-санитарного заключения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исполнителю услугодателя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направляет сотруднику канцелярии услугодателя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ветеринарно-санитарного заключения на объекты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ветеринарно-санитарного контроля и надзора"</w:t>
            </w:r>
          </w:p>
        </w:tc>
      </w:tr>
    </w:tbl>
    <w:bookmarkStart w:name="z3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9"/>
    <w:bookmarkStart w:name="z3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ветеринарно-санитарного заключения на объекты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ветеринарно-санитарного контроля и надзора"</w:t>
            </w:r>
          </w:p>
        </w:tc>
      </w:tr>
    </w:tbl>
    <w:bookmarkStart w:name="z3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21"/>
    <w:bookmarkStart w:name="z3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1189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9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диаграммы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ветеринарно-санитарного заключения на объекты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ветеринарно-санитарного контроля и надзора"</w:t>
            </w:r>
          </w:p>
        </w:tc>
      </w:tr>
    </w:tbl>
    <w:bookmarkStart w:name="z38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3"/>
    <w:bookmarkStart w:name="z3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5"/>
    <w:bookmarkStart w:name="z3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октября 2015 года №181 </w:t>
            </w:r>
          </w:p>
        </w:tc>
      </w:tr>
    </w:tbl>
    <w:bookmarkStart w:name="z39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27"/>
    <w:bookmarkStart w:name="z39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3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ветеринарии Кызылординской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отделы ветеринарии районов, города областного значения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www.egov.kz, www. elicense.kz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приказом Министра сельского хозяйства Республики Казахстан от 6 мая 2015 года за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номером 11959)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Подтверждение оформляется в электронной форме, распечатывается, подписывается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</w:p>
    <w:bookmarkEnd w:id="129"/>
    <w:bookmarkStart w:name="z40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40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отдела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документов, фамилии, имени, отчества ответственного лица, принявшего документы (далее – копия заявления) и предоставляет документы руководителю отдела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рассматривает документы и направляет исполнителю отдела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отдела проверяет полноту представленных документов, в случае предоставления неполного пакета документов выдает услугополучателю либо его представителю письменный мотивированный отказ в дальнейшем рассмотрении заявления (далее – отказ в рассмотрении заявления) либо в случае предоставления полного пакета документов проводит инспектирование объекта (в течение двух рабочих дней), по результатам инспектирования подготавливает ветеринарно-санитарное заключение и направляет услугодателю запрос на присвоение учетного номера (далее - запрос)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рассматривает документы и направляет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исполнитель услугодателя рассматривает документы, присваивает объекту производства учетный номер, подготавливает подтверждение, либо в случае соответствия представленных документов основаниям и требованиям, предусмотренными в пункте 10 стандарта, подготавливает мотивированный ответ об отказе в оказании государственной услуги (далее – мотивированный отказ) и предоставляет подтверждение либо мотивированный отказ руководителю услугодателя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подтверждение либо мотивированный отказ, заверяет печатью подтверждение и направляет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подтверждение либо мотивированный отказ и направляет в отдел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отдела регистрирует и выдает подтверждение либо мотивированный отказ услугополучателю либо его представителю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1"/>
    <w:bookmarkStart w:name="z41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услугодателей в процессе оказания государственной услуги</w:t>
      </w:r>
    </w:p>
    <w:bookmarkEnd w:id="132"/>
    <w:bookmarkStart w:name="z41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услугодателей,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ветеринарии Кызылординской области", акимата Кызылординской области,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133"/>
    <w:bookmarkStart w:name="z42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4"/>
    <w:bookmarkStart w:name="z4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исполнитель услугодателя принимает электронный запрос и документы и в "личном кабинете" услугополучателя либо его представителя отображается статус о принятии электронного запроса для оказания государственной услуги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(в течение одного рабочего дня).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учетных номеров объектам производства,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животных, заготовку (убой), хранение,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переработку и реализацию животных, продукции и сырья животного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организациям по производству, хранению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ветеринарных препаратов, кормов и кормовых добавок"</w:t>
            </w:r>
          </w:p>
        </w:tc>
      </w:tr>
    </w:tbl>
    <w:bookmarkStart w:name="z44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330"/>
        <w:gridCol w:w="1540"/>
        <w:gridCol w:w="1247"/>
        <w:gridCol w:w="5661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отдела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 выдает услугополучателю либо его представителю отказ в рассмотрении заявления, в случае предоставления полного пакета документов проводит инспектирование объекта, по результатам инспектирования подготавливает ветеринарно-санитарное заключение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отдела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отдела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запрос услугодателю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023"/>
        <w:gridCol w:w="1155"/>
        <w:gridCol w:w="1156"/>
        <w:gridCol w:w="1510"/>
        <w:gridCol w:w="1685"/>
        <w:gridCol w:w="983"/>
        <w:gridCol w:w="1157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подтверждение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подтверждение либо мотивированный отказ, заверяет печатью подтверждение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подтверждение либо мотивированный отказ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подтверждение 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направляет исполнителю услугодателя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предоставляет руководителю услугодателя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направляет сотруднику канцелярии услугодателя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направляет в отдел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учетных номеров объектам производства,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животных, заготовку (убой), хранение,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переработку и реализацию животных, продукции и сырья животного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организациям по производству, хранению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ветеринарных препаратов, кормов и кормовых добавок"</w:t>
            </w:r>
          </w:p>
        </w:tc>
      </w:tr>
    </w:tbl>
    <w:bookmarkStart w:name="z4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8"/>
    <w:bookmarkStart w:name="z4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учетных номеров объектам производства,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животных, заготовку (убой),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реализацию животных, продукции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сырья животного происхождения, а также организациям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производству, хранению и реализации ветеринарных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 и кормовых добавок"</w:t>
            </w:r>
          </w:p>
        </w:tc>
      </w:tr>
    </w:tbl>
    <w:bookmarkStart w:name="z4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50"/>
    <w:bookmarkStart w:name="z4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1182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2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диаграммы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учетных номеров объектам производства,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животных, заготовку (убой), хранение,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переработку и реализацию животных, продукции и сырья животного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организациям по производству, хранению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ветеринарных препаратов, кормов и кормовых добавок"</w:t>
            </w:r>
          </w:p>
        </w:tc>
      </w:tr>
    </w:tbl>
    <w:bookmarkStart w:name="z4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2"/>
    <w:bookmarkStart w:name="z4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4"/>
    <w:bookmarkStart w:name="z4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