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0131e" w14:textId="0c013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туризма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11 сентября 2015 года № 160. Зарегистрировано Департаментом юстиции Кызылординской области 12 октября 2015 года № 5169. Утратило силу постановлением акимата Кызылординской области от 6 февраля 2020 года № 163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06.02.2020 </w:t>
      </w:r>
      <w:r>
        <w:rPr>
          <w:rFonts w:ascii="Times New Roman"/>
          <w:b w:val="false"/>
          <w:i w:val="false"/>
          <w:color w:val="00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"Выдача лицензии на туристскую операторскую деятельность (туроператорская деятельность)";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 государственной услуги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"Предоставление туристской информации, в том числе о туристском потенциале, объектах туризма и лицах, осуществляющих туристскую деятельность".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постановление вводится в действие по истечении десяти календарных дней после дня первого официального опубликования.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сентября 2015 года № 160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Кызылординской области от 29.02.2016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предпринимательства и туризма Кызылординской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Прием заявлений и выдача результатов оказания государственной услуги осуществляются через: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некоммерческое акционерное общество "Государственная корпорация "Правительство для граждан" (далее – Государственная корпорация):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веб-портал "электронного правительства" www.e.gov.kz, www.elicense.kz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 –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лицензия, переоформленная лицензия, дубликат лицензии на туристскую операторскую деятельность (туроператорская деятельность),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приказом Министра по инвестициям и развитию Республики Казахстан от 28 апреля 2015 года №495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за № 11578)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 –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случае обращения за результатом оказания государственной услуги через портал результат оказания государственной услуги направляется в "личный кабинет" услугополучателя либо его представителя в форме электронного документа, подписанного электронной цифровой подписью (далее - ЭЦП) уполномоченного лица услугодателя.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взаимодействия структурных подразделений (работников) услугодателя и Государственной корпорации в процессе оказания государственной услуги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либо его представителем в Государственную корпорацию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направление заявления в форме электронного документа через портал.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Содержание каждой процедуры (действия), входящей в состав процесса оказания государственной услуги, длительность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предоставляет в Государственную корпорацию следующие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получения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для юридического 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 и документ, подтверждающий полномочия представителя (для идентификации личности);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документа, подтверждающего уплату лицензионного сбора,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страхового полиса;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форму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для переоформления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для юридического и физического лица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документа, подтверждающего уплату лицензионного сбора за переоформление лицензии,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копии документов, содержащих информацию об изменениях, послуживших основанием для переоформления лицензии, за исключением документов, информация из которых содержится в государственных информационных системах;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оформленное в установленном законодательством Республики Казахстан порядке решение о согласии юридического лица, из которого произведено выделение на переоформление лицензии на выделенное юридическое лицо (в результате реорганизации в форме выделения);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страхового полиса;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форму сведений о соответствии квалификационным требованиям и перечню документов, подтверждающих соответствие им для осуществления туроператорской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квалификационными требованиями услугополучателем представляются дополнительные документы и сведения для переоформления лицензии на одно из вновь возникших в результате разделения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утере, порче лицензии услугополучатель для получения дубликата лицензии лишь при отсутствии возможности получения сведений о лицензии из соответствующих информационных систем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заявление произвольной формы с указанием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копию документа, подтверждающего уплату лицензионного сбора за выдачу дубликата, за исключением случаев оплаты через платежный шлюз "электронного правительства";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работник Государственной корпорации регистрирует документы, выдает услугополучателю либо его представителю расписку о приеме документов с указанием перечня принятых документов, фамилии, имени, отчества (при его наличии) работника Государственной корпорации, принявшего заявление, даты и времени подачи заявления, а также даты выдачи результата оказания государственной услуги, либо в случае предоставления услугополучателем либо его представителем неполного пакета документов,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работник накопительного отдела Государственной корпорации направляет документы услугодателю (в течение одного рабочего дня,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сотрудник канцелярии услугодателя регистрирует и предоставляет документы руководителю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проверяет полноту представленных документов, в случае установления факта неполноты представленных документов, подготавливает и предоставляет руководителю услугодателя мотивированный отказ в дальнейшем рассмотрении заявления (далее – отказ в рассмотрении заявления)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руководитель услугодателя подписывает и направляет отказ в рассмотрении заявления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сотрудник канцелярии услугодателя регистрирует и направляет отказ в рассмотрении заявления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работник Государственной корпорации регистрирует и выдает отказ в рассмотрении заявления услугополучателю либо его представителю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10) в случае предоставления полного пакета документов, исполнитель услугодателя подготавливает лицензию либо в случае соответствия представленных документов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подготавливает мотивированный ответ об отказе в оказании государственной услуги (далее – мотивированный отказ) и предоставляет лицензию либо мотивированный отказ руководителю услугодателя: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(при выдаче лицензии – в течение тринадцати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переоформлении лицензии – в течение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выдаче дубликата лицензии – 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переоформлении лицензии в случае реорганизации услугополучателя в форме выделения или разделения - в течение тринадцати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руководитель услугодателя подписывает лицензию либо мотивированный отказ и направляет сотруднику канцелярии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сотрудник канцелярии услугодателя регистрирует и направляет лицензию либо мотивированный отказ в Государственную корпорацию (в течение одного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работник Государственной корпорации регистрирует и выдает лицензию либо мотивированный отказ услугополучателю либо его представителю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"/>
    <w:bookmarkStart w:name="z6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и иных организаций в процессе оказания государственной услуги</w:t>
      </w:r>
    </w:p>
    <w:bookmarkEnd w:id="4"/>
    <w:bookmarkStart w:name="z6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 и иных организаций,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работник Государственной корпорации;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работник накопительного отдела Государственной корпорации 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другими услугодателями и (или) Государственной корпорацией отражено в справочнике бизнес-процессов оказания государственной услуги согласно приложению 5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предпринимательства и туризма Кызылординской области", акимата Кызылординской области, акиматов районов и города Кызылорды.</w:t>
      </w:r>
    </w:p>
    <w:bookmarkEnd w:id="5"/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6"/>
    <w:bookmarkStart w:name="z7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Описание последовательности процедур (действий) и порядка обращения услугодателя и услугополучателя при оказании услуги через портал: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либо его представитель регистрируется на портале и направляет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либо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форме электронного документа (далее - электронный запрос), удостоверенное ЭЦП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исполнитель услугодателя принимает электронный запрос и документы, направляет в "личный кабинет" услугополучателя либо его представителя уведомление о принятии электронного запроса для оказания государственной услуги и предоставляет документы руководителю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проверяет полноту представленных документов, в случае установления неполноты представленных документов подготавливает и предоставляет руководителю услугодателя отказ в рассмотрении электронного запроса (в течение двух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отказ в рассмотрении электронного запроса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исполнитель услугодателя регистрирует и направляет отказ в рассмотрении электронного запроса в "личный кабинет" услугополучателя либо его представителя (не более пятнадцати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исполнитель услугодателя при предоставлении полного пакета документов подготавливает и предоставляет руководителю услугодателя лицензию либо мотивированный отказ: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(при выдаче лицензии – в течение тринадцати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переоформлении лицензии – в течение двух рабочих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выдаче дубликата лицензии – в течение одного рабочего дня;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 переоформлении лицензии в случае реорганизации услугополучателя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форме выделения или разделения - в течение тринадцати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руководитель услугодателя подписывает и направляет лицензию либо мотивированный отказ исполнителю услугодателя (не более тридцати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исполнитель услугодателя регистрирует и направляет результат государственной услуги в "личный кабинет" услугополучателя либо его представителя (не более пятнадцати минут).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в оказании государственной услуги, в графической форме,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bookmarkStart w:name="z9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2856"/>
        <w:gridCol w:w="1196"/>
        <w:gridCol w:w="1945"/>
        <w:gridCol w:w="1070"/>
        <w:gridCol w:w="1070"/>
        <w:gridCol w:w="1696"/>
        <w:gridCol w:w="1070"/>
        <w:gridCol w:w="949"/>
      </w:tblGrid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накопительного отдела Государственной корпорации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услугодателю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документы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полноту представленных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 факта неполноты представленных документов, подготавливает отказ в рассмотрении заявления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отказ в рассмотрении заявления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либо его представителю расписку о приеме соответствующих документов либо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приеме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предоставляет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рассмотрении заявления руководителю услугодателя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 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канцелярии услугодателя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отказ в рассмотрении заявления в Государствен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ную корпорацию</w:t>
            </w:r>
          </w:p>
        </w:tc>
      </w:tr>
      <w:tr>
        <w:trPr>
          <w:trHeight w:val="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"/>
        </w:tc>
        <w:tc>
          <w:tcPr>
            <w:tcW w:w="2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дня, не входит в срок оказания государственной услуги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</w:tr>
    </w:tbl>
    <w:bookmarkStart w:name="z9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668"/>
        <w:gridCol w:w="1536"/>
        <w:gridCol w:w="2390"/>
        <w:gridCol w:w="1377"/>
        <w:gridCol w:w="1216"/>
        <w:gridCol w:w="1538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"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7"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отказ в рассмотрении заявления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предоставлении полного пакета документов подготавливает лицензию либо мотивированный отказ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лицензию либо мотивированный отказ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мотивированный отказ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лицензию либо мотивированный отказ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"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отказ в рассмотрении заявления услугополучателю либо его представителю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лицензию либо мотивированный отказ руководителю услугодателя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лицензию либо мотивированный отказ сотруднику канцелярии услугодателя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направляет лицензию либо мотивированный отказ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Государственную корпорацию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лицензию либо мотивированный отказ услугополучателю либо его представителю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лицензии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13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переоформлении лицензии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дубликата лицензии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переоформлении лицензии в случае реорганизации услугополучателя в форме выделения или разделения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13 рабочих дней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минут</w:t>
            </w:r>
          </w:p>
        </w:tc>
        <w:tc>
          <w:tcPr>
            <w:tcW w:w="1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рабочего дня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15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bookmarkStart w:name="z10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</w:t>
      </w:r>
    </w:p>
    <w:bookmarkEnd w:id="20"/>
    <w:bookmarkStart w:name="z1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туристскую операторскую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bookmarkStart w:name="z11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в графической форме</w:t>
      </w:r>
    </w:p>
    <w:bookmarkEnd w:id="22"/>
    <w:bookmarkStart w:name="z11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62865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865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54800" cy="477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54800" cy="477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туристскую операторскую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bookmarkStart w:name="z11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4"/>
    <w:bookmarkStart w:name="z11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411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"/>
    <w:bookmarkStart w:name="z12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 Кызылординской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сентября 2015 года № 160 </w:t>
            </w:r>
          </w:p>
        </w:tc>
      </w:tr>
    </w:tbl>
    <w:bookmarkStart w:name="z13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</w:t>
      </w:r>
    </w:p>
    <w:bookmarkEnd w:id="28"/>
    <w:bookmarkStart w:name="z13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1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Наименование услугодателя: государственное учреждение "Управление предпринимательства и туризма Кызылординской области" (далее – услугодатель).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Форма оказываемой государственной услуги: бумажная.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Результат оказания государственной услуги – предоставление туристской информации, в том числе о туристском потенциале, объектах туризма и лицах, осуществляющих туристскую деятельность (далее – информация).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Форма предоставления результата оказания государственной услуги: бумажная.</w:t>
      </w:r>
    </w:p>
    <w:bookmarkEnd w:id="30"/>
    <w:bookmarkStart w:name="z1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1"/>
    <w:bookmarkStart w:name="z1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 для начала процедуры (действия) по оказанию государственной услуги: предоставление услугополучателем услугодателю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туристской информации, в том числе о туристском потенциале, объектах туризма и лицах, осуществляющих туристскую деятельность", утвержденного приказом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за № 11578)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Содержание каждой процедуры (действия), входящей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услугополучатель предоставляет услугодателю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сотрудник канцелярии услугодателя регистрирует документы, выдает услугополучателю талон в произвольной форме с указанием даты принятия, фамилии и инициалов лица, принявшего документы (далее – талон) и предоставляет документы руководителю услугодателя (не более двадцати минут);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руководитель услугодателя рассматривает и направляет документы исполнителю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исполнитель услугодателя подготавливает и предоставляет информацию руководителю услугодателя (в течение четырех рабочих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руководитель услугодателя подписывает и направляет информацию сотруднику канцелярии услугодателя (не более двадцати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сотрудник канцелярии услугодателя регистрирует и выдает информацию услугополучателю (не более двадцати минут). </w:t>
      </w:r>
    </w:p>
    <w:bookmarkEnd w:id="32"/>
    <w:bookmarkStart w:name="z14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3"/>
    <w:bookmarkStart w:name="z1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исполнитель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Справочник бизнес-процессов оказания государственной услуги размещается на официальных интернет-ресурсах государственного учреждения "Управление предпринимательства и туризма Кызылординской области", акимата Кызылординской области, акиматов районов и города Кызылорды.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туристской информации, в том числе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туристском потенциале, объектах туризма и лицах,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туристскую деятельность"</w:t>
            </w:r>
          </w:p>
        </w:tc>
      </w:tr>
    </w:tbl>
    <w:bookmarkStart w:name="z15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результата процедуры (действия) по оказанию государственной услуги, который служит основанием для начала выполнения следующей процедуры (действия) (с указанием результата процедуры (действия) и порядка его передачи в другое структурное подразделение)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6"/>
        <w:gridCol w:w="4118"/>
        <w:gridCol w:w="1542"/>
        <w:gridCol w:w="1542"/>
        <w:gridCol w:w="1365"/>
        <w:gridCol w:w="1543"/>
        <w:gridCol w:w="1544"/>
      </w:tblGrid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6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структурных подразделений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услугодателя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8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процедур (действий) и их описание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регистрирует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документы и выдает услугополучателю талон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документы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подготавливает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 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информацию 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информацию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9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процедуры (действия) по оказанию государственной услуги, который служит основанием для начала выполнения следующей процедуры (действия)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документы руководителю услугодателя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документы исполнителю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предоставляет информацию руководителю услугодателя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информацию сотруднику канцелярии услугодателя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информацию услугополучателю </w:t>
            </w:r>
          </w:p>
        </w:tc>
      </w:tr>
      <w:tr>
        <w:trPr>
          <w:trHeight w:val="30" w:hRule="atLeast"/>
        </w:trPr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"/>
        </w:tc>
        <w:tc>
          <w:tcPr>
            <w:tcW w:w="4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 рабочих дней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20 минут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туристской информации, в том числе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туристском потенциале, объектах туризма и лицах,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туристскую деятельность"</w:t>
            </w:r>
          </w:p>
        </w:tc>
      </w:tr>
    </w:tbl>
    <w:bookmarkStart w:name="z17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bookmarkEnd w:id="41"/>
    <w:bookmarkStart w:name="z1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туристской информации, в том числе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туристском потенциале, объектах туризма и лицах,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туристскую деятельность"</w:t>
            </w:r>
          </w:p>
        </w:tc>
      </w:tr>
    </w:tbl>
    <w:bookmarkStart w:name="z17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</w:t>
      </w:r>
    </w:p>
    <w:bookmarkEnd w:id="43"/>
    <w:bookmarkStart w:name="z1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45"/>
    <w:bookmarkStart w:name="z1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228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