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4d58" w14:textId="6374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сентября 2015 года № 161. Зарегистрировано Департаментом юстиции Кызылординской области 12 октября 2015 года № 5167.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осуществление деятельности в сфере оборота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161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здравоохранения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медицинскую деятельность", утвержденного приказом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за номером 11356)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либов Центр заявления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услугодателю (нарочно либо посредством почтовой связи)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услугополучателя с отметкой о регистрации в канцелярии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заявления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случае предоставления полного пакета документов, исполнитель услугодателя подготавливает лицензию либо в случае 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мотивированнный отказ) и предоставляет лицензию либо мотивированный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лицензию либо мотивированный отказ и направляет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лицензию либо мотивированный отказ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здравоохранения Кызылординской области", акимата Кызылординской области, акиматов районов и города Кызылорды.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Центр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форме, согласно приложениям 1 или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– для физического лица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 о соответствии квалификационным требованиям,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право собственности или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диплом о высшем или среднем медицинском образовании (нотариально засвидетельствованные в случае непредставления оригинала);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трудовую деятельность работника, согласно заявляемым подвидам деятельности в соответствии со статьей 34 Трудового кодекса Республики Казахстан (нотариально засвидетельствованного в случае непредставления оригинала);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форме, согласно приложениям 1 или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 о соответствии квалификационным требованиям,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право собственности или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диплом о высшем или среднем медицинском образовании (нотариально засвидетельствованные в случае непредставления оригинала);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трудовую деятельность работника, согласно заявляемым подвидам деятельности в соответствии со статьей 34 Трудового кодекса Республики Казахстан (нотариально засвидетельствованного в случае непредставления оригинала);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установленной формы, согласно приложениям 3 или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в бюджет лицензионного сбора, за исключением для случаев переоформления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дубликата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установленной формы, согласно приложениям 6 или 7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письменное согласие на использование сведений, составляющих охраняемую законом 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Центра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отказывает в приеме документов и выдает расписку по форме согласно приложению 8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Центра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отказ в рассмотрении заявления либо лицензию либо мотивированный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Центра регистрирует и выдает услугополучателю отказ в рассмотрении заявления либо лицензию либо мотивированный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(далее - электронный запрос), удостоверенный ЭЦП услугополучателя и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уплату в бюджет лицензионного сбора, за исключением оплаты через платежный шлюз "электронного правительства"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 о соответствии квалификационным требованиям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удостоверяющего право собственности или аренды или доверительного управления государственным имуществом на помещение или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диплома о высшем или среднем медицинском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удостоверений о прохождении переподготовки или свидетельств о прохождении повышения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документа, подтверждающего трудовую деятельность работника, согласно заявляемым подвидам деятельности в соответствии со статьей 34 Трудового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 о соответствии квалификационным требованиям, согласно приложению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удостоверяющего право собственности или аренды или доверительного управления государственным имуществом на помещение или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диплома о высшем или среднем медицинском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удостоверений о прохождении переподготовки или свидетельств о прохождении повышения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электронную копию документа, подтверждающего трудовую деятельность работника, согласно заявляемым подвидам деятельности в соответствии со статьей 34 Трудового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уплату лицензионного сбора, за исключением оплаты через ПШЭП, для случаев переоформления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дубликата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документы, в "личный кабинет" услугополучателя либо его представителя направляется уведомление о принятии документов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 деятельность"</w:t>
            </w:r>
          </w:p>
        </w:tc>
      </w:tr>
    </w:tbl>
    <w:bookmarkStart w:name="z1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530"/>
        <w:gridCol w:w="1170"/>
        <w:gridCol w:w="948"/>
        <w:gridCol w:w="2054"/>
        <w:gridCol w:w="948"/>
        <w:gridCol w:w="1060"/>
        <w:gridCol w:w="1183"/>
        <w:gridCol w:w="948"/>
        <w:gridCol w:w="1062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 деятельность"</w:t>
            </w:r>
          </w:p>
        </w:tc>
      </w:tr>
    </w:tbl>
    <w:bookmarkStart w:name="z1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61"/>
        <w:gridCol w:w="1759"/>
        <w:gridCol w:w="2000"/>
        <w:gridCol w:w="1034"/>
        <w:gridCol w:w="1035"/>
        <w:gridCol w:w="2242"/>
        <w:gridCol w:w="1036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 расписку о принятии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433"/>
        <w:gridCol w:w="1138"/>
        <w:gridCol w:w="1438"/>
        <w:gridCol w:w="1888"/>
        <w:gridCol w:w="1286"/>
        <w:gridCol w:w="1139"/>
        <w:gridCol w:w="1439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процедры (действия)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в Центр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 в Центр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дубликата – в течение 1 рабочего дня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 деятельность"</w:t>
            </w:r>
          </w:p>
        </w:tc>
      </w:tr>
    </w:tbl>
    <w:bookmarkStart w:name="z1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8"/>
    <w:bookmarkStart w:name="z1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29"/>
    <w:bookmarkStart w:name="z1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Центр: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 деятельность"</w:t>
            </w:r>
          </w:p>
        </w:tc>
      </w:tr>
    </w:tbl>
    <w:bookmarkStart w:name="z1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33"/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198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 деятельность"</w:t>
            </w:r>
          </w:p>
        </w:tc>
      </w:tr>
    </w:tbl>
    <w:bookmarkStart w:name="z1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5"/>
    <w:bookmarkStart w:name="z1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6"/>
    <w:bookmarkStart w:name="z1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справочника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Центр:</w:t>
      </w:r>
    </w:p>
    <w:bookmarkEnd w:id="38"/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bookmarkEnd w:id="40"/>
    <w:bookmarkStart w:name="z1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161</w:t>
            </w:r>
          </w:p>
        </w:tc>
      </w:tr>
    </w:tbl>
    <w:bookmarkStart w:name="z1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</w:p>
    <w:bookmarkEnd w:id="42"/>
    <w:bookmarkStart w:name="z1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здравоохранения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www.e.gov.kz,www.elicense.kz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фармацевтическую деятельность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фармацевтическую деятельность",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номером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44"/>
    <w:bookmarkStart w:name="z1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1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услугополучателя с отметкой о регистрации в канцелярии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заявления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случае предоставления полного пакета документов исполнитель услугодателя подготавливает лицензию, либо в случае 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мотивированнный отказ) и предоставляет лицензию либо мотивированный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лицензию либо мотивированный отказ и направляет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лицензию либо мотивированный отказ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bookmarkStart w:name="z19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1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здравоохранения Кызылординской области", акимата Кызылординской области, акиматов районов и города Кызылорды.</w:t>
      </w:r>
    </w:p>
    <w:bookmarkEnd w:id="48"/>
    <w:bookmarkStart w:name="z2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применения информационных систем в процессе оказания государственной услуги</w:t>
      </w:r>
    </w:p>
    <w:bookmarkEnd w:id="49"/>
    <w:bookmarkStart w:name="z2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заявление согласно приложениям 1 либо 2 к стандарту в виде электронного документа (далее - электронный запрос), удостоверенное ЭЦП услугополучателя и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платежный шлюз "электронного правительства"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договора аренды или доверительного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плана приемно-экспедиционного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здравоохранения, осуществляющих изготовление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договора аренды или доверительного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плана приемно-экспедиционного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здравоохранения, осуществляющих изготовление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оплату в бюджет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получении переоформленной лицензии возвращает услугодателю ранее выданную на бумажном носителе лицензию и приложение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утере, порче лицензии и (или) приложения к лицензии, выданной на бумажном носителе, услугополучатель предоставляет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оплату в бюджет лицензионного сбора за дубликат лицензии, за исключением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документы, и в "личный кабинет" услугополучателя либо его представителя направляется уведомление о принятии документов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2-8)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 деятельность"</w:t>
            </w:r>
          </w:p>
        </w:tc>
      </w:tr>
    </w:tbl>
    <w:bookmarkStart w:name="z22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(действия)и порядка его передачи в другое структурное подразделение)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10"/>
        <w:gridCol w:w="1299"/>
        <w:gridCol w:w="563"/>
        <w:gridCol w:w="2158"/>
        <w:gridCol w:w="686"/>
        <w:gridCol w:w="1177"/>
        <w:gridCol w:w="1300"/>
        <w:gridCol w:w="687"/>
        <w:gridCol w:w="117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</w:tbl>
    <w:bookmarkStart w:name="z2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20"/>
        <w:gridCol w:w="1389"/>
        <w:gridCol w:w="1389"/>
        <w:gridCol w:w="1229"/>
        <w:gridCol w:w="1389"/>
        <w:gridCol w:w="1389"/>
        <w:gridCol w:w="1733"/>
        <w:gridCol w:w="1390"/>
        <w:gridCol w:w="139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 деятельность"</w:t>
            </w:r>
          </w:p>
        </w:tc>
      </w:tr>
    </w:tbl>
    <w:bookmarkStart w:name="z2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8"/>
    <w:bookmarkStart w:name="z2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 деятельность"</w:t>
            </w:r>
          </w:p>
        </w:tc>
      </w:tr>
    </w:tbl>
    <w:bookmarkStart w:name="z23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60"/>
    <w:bookmarkStart w:name="z2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223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 деятельность"</w:t>
            </w:r>
          </w:p>
        </w:tc>
      </w:tr>
    </w:tbl>
    <w:bookmarkStart w:name="z2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</w:t>
      </w:r>
    </w:p>
    <w:bookmarkEnd w:id="62"/>
    <w:bookmarkStart w:name="z2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справочника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2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161</w:t>
            </w:r>
          </w:p>
        </w:tc>
      </w:tr>
    </w:tbl>
    <w:bookmarkStart w:name="z25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66"/>
    <w:bookmarkStart w:name="z25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bookmarkStart w:name="z2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здравоохранения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www.egov.kz,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 (далее -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утвержденного приказом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номером 11338)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68"/>
    <w:bookmarkStart w:name="z26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bookmarkStart w:name="z2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услугодателю,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пункту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о регистрации в канцелярии услугодателя с указанием даты и времени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заявления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случае предоставления полного пакета документов исполнитель услугодателя подготавливает лицензию либо в случае 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мотивированнный отказ) и предоставляет лицензию либо мотивированный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 –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лицензию либо мотивированный отказ и направляет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лицензию либо мотивированный отказ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2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71"/>
    <w:bookmarkStart w:name="z2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здравоохранения Кызылординской области", акимата Кызылординской области, акиматов районов и города Кызылорды.</w:t>
      </w:r>
    </w:p>
    <w:bookmarkEnd w:id="72"/>
    <w:bookmarkStart w:name="z2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bookmarkStart w:name="z2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Центр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на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охраны помещения для хранения наркотических средств, психотропных веществ и прекурсоров частными охранными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охраны помещения для хранения наркотических средств, психотропных веществ и прекурсоров частными охранными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получении переоформленной лицензии возвращает услугодателю ранее выданную на бумажном носителе лицензию и приложение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утере, порчи лицензии и (или) приложения к лицензии, выданной на бумажном носителе, услугополучатель получает дубликат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оплату в бюджет лицензионного сбора за выдачу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государственной регистрации (перерегистрации) юридического лица, о лицензии, содержащиеся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 согласно перечню, предусмотренному пунктом 9 стандарта, отказывает в приеме документов и выдает расписку по форме согласно приложению 8 к стандарту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Центра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отказ в рассмотрении заявления либо лицензию либо мотивированный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Центра регистрирует и выдает услугополучателю либо его представителю отказ в рассмотрении заявления либо лицензию либо мотивированный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заявление в виде электронного документа (далее - электронный запрос), удостоверенный ЭЦП услугополучателя и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оплату в бюджет лицензионного сбора на право занятия отдельными видами деятельности, за исключением случаев оплаты через платежный шлюз "электронного правительства"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списка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договора охраны помещения для хранения наркотических средств, психотропных веществ и прекурсоров частными охранными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списка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договора охраны помещения для хранения наркотических средств, психотропных веществ и прекурсоров частными охранными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оплату в бюджет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при получении переоформленной лицензии возвращает услугодателю ранее выданную на бумажном носителе лицензию и приложение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утере, порче лицензии и (или) приложения к лицензии, выданной на бумажном носителе, услугополучатель предоставляет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 в виде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документа, подтверждающего оплату в бюджет лицензионного сбора за выдачу дубликата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государственной регистрации (перерегистрации) юридического лица, о лицензиях, содержащихся в государственных информационных системах, услугодатель получает из соответствующих государственных информационных систем,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электроный запрос и документы, и в "личный кабинет" услугополучателя либо его представителя направляется уведомление о принятии электронного запроса и документов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отправляет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оборота наркотических средств, психотропных веществ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 здравоохранения"</w:t>
            </w:r>
          </w:p>
        </w:tc>
      </w:tr>
    </w:tbl>
    <w:bookmarkStart w:name="z34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530"/>
        <w:gridCol w:w="1170"/>
        <w:gridCol w:w="948"/>
        <w:gridCol w:w="2054"/>
        <w:gridCol w:w="948"/>
        <w:gridCol w:w="1060"/>
        <w:gridCol w:w="1183"/>
        <w:gridCol w:w="948"/>
        <w:gridCol w:w="1062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структурных подразделений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20 минут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средств, психотропных веществ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 здравоохранения"</w:t>
            </w:r>
          </w:p>
        </w:tc>
      </w:tr>
    </w:tbl>
    <w:bookmarkStart w:name="z35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761"/>
        <w:gridCol w:w="1759"/>
        <w:gridCol w:w="2000"/>
        <w:gridCol w:w="1034"/>
        <w:gridCol w:w="1035"/>
        <w:gridCol w:w="2242"/>
        <w:gridCol w:w="1036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Центра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 расписку о принятии соответствующих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 в рассмотрении заявления руководителю услугодателя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государственной услуги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bookmarkStart w:name="z35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433"/>
        <w:gridCol w:w="1138"/>
        <w:gridCol w:w="1438"/>
        <w:gridCol w:w="1888"/>
        <w:gridCol w:w="1286"/>
        <w:gridCol w:w="1139"/>
        <w:gridCol w:w="1439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процедры (действия)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в Центр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 в Центр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дубликата – в течение 1 рабочего дня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средств, психотропных веществ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 здравоохранения"</w:t>
            </w:r>
          </w:p>
        </w:tc>
      </w:tr>
    </w:tbl>
    <w:bookmarkStart w:name="z37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3"/>
    <w:bookmarkStart w:name="z37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94"/>
    <w:bookmarkStart w:name="z3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Центр:</w:t>
      </w:r>
    </w:p>
    <w:bookmarkEnd w:id="96"/>
    <w:bookmarkStart w:name="z3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средств, психотропных веществ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 здравоохранения"</w:t>
            </w:r>
          </w:p>
        </w:tc>
      </w:tr>
    </w:tbl>
    <w:bookmarkStart w:name="z38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98"/>
    <w:bookmarkStart w:name="z3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207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7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оборота наркотических средств, психотропных веществ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 в области здравоохранения"</w:t>
            </w:r>
          </w:p>
        </w:tc>
      </w:tr>
    </w:tbl>
    <w:bookmarkStart w:name="z38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00"/>
    <w:bookmarkStart w:name="z3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справочника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услугополучателялибо его представителя в Центр:</w:t>
      </w:r>
    </w:p>
    <w:bookmarkEnd w:id="102"/>
    <w:bookmarkStart w:name="z3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справочника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4"/>
    <w:bookmarkStart w:name="z3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