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67e37" w14:textId="c267e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охраны окружающей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11 сентября 2015 года № 159. Зарегистрировано Департаментом юстиции Кызылординской области 30 сентября 2015 года № 5156.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заключений государственной экологической экспертизы для объектов II, III и IV категорий";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разрешений на эмиссии в окружающую среду для объектов II, III и IV категорий".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Кызылординской области Кожаниязова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опубликования, но не ранее введения в действие приказа Министра энергетики Республики Казахстан от 23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охраны окружающей среды".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сентября 2015 года № 159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заключений государственной экологической экспертизы для объектов II, III и IV категорий"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государственное учреждение "Управление природных ресурсов и регулирования природопользования Кызылординской области"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заявлений и выдача результатов оказания государственной услуги осуществляются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- Центр);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правительства":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- электронная (частично автоматизированная)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- заключение государственной экологической экспертизы для объектов (далее – заключение) II, III и IV категорий с выводом "согласовывается/не согласовывается".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Форма предоставления результата оказания государственной услуги -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портале результат оказания государственной услуги направляется в "личный кабинет" услугополучателя в форме электронного документа, полписанного электронной цифровой подписью (далее – ЭПЦ) уполномоченного лица услугодателя.</w:t>
      </w:r>
    </w:p>
    <w:bookmarkEnd w:id="3"/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(далее – его представитель) услугодателю либо в Центр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заключений государственной экологической экспертизы для объектов II, III и IV категорий", утвержденного приказом Министра энергетики Республики Казахстан от 23 апреля 2015 года №301 (зарегистрирован в Реестре государственной регистрации нормативных правовых актов за №11229) "Об утверждении стандартов государственных услуг в области охраны окружающей среды" (далее – стандарт) либо направление заявления в форме электронного документа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Содержание каждой процедуры (действия), входящей в состав процесса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услугодателя регистрирует и выдает услугополучателю либо его представителю копию заявления с отметкой о регистрации в канцелярии услугодателя с указанием даты и времени приема пакета документов (далее – копия заявления) и предоставляет документы руководителю услугодателя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рассматривает и направляет документы исполнителю услугодателя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исполнитель услугодателя проверяет полноту представленных документов, в случае установления факта неполноты представленных документов подготавливает и предоставляет руководителю услугодателя письменный мотивированный отказ в дальнейшем рассмотрении заявления (далее – отказ в рассмотрении заявления)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подписывает и направляет отказ в рассмотрении заявления сотруднику канцелярии услугодателя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услугодателя регистрирует и выдает услугополучателю либо его представителю отказ в рассмотрении заявления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в случае предоставления полного пакета документов, исполнитель услугодателя подготавливает и предоставляет руководителю услугодателя заключение: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заключения государственной экологической экспертизы для объектов II категории – в течение двадцати восьми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заключения государственной экологической экспертизы для объектов III, IV категории – в течение восьми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повторного заключения государственной экологической экспертизы для объектов II категории – в течение восьми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повторного заключения государственной экологической экспертизы для объектов III, IV категории – в течение трех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предварительной экспертизы – в течение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услугодателя подписывает и направляет заключение сотруднику канцелярии услугодателя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сотрудник канцелярии услугодателя регистрирует и выдает заключение услугополучателю либо его представителю (не более двадцати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5"/>
    <w:bookmarkStart w:name="z4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 </w:t>
      </w:r>
    </w:p>
    <w:bookmarkEnd w:id="6"/>
    <w:bookmarkStart w:name="z4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работник накопительного отдела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Центром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приложению 5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официальных интернет-ресурсах государственного учреждения "Управление природных ресурсов и регулирования природопользования Кызылординской области", акимата Кызылординской области, акиматов районов и города Кызылорды.</w:t>
      </w:r>
    </w:p>
    <w:bookmarkEnd w:id="7"/>
    <w:bookmarkStart w:name="z5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5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Центр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Центр,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либо его представитель предоставляет в Центр следующие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от услугополучателя (заказчика, инвестора) намечаемой управленческой, хозяйственной, инвестиционной и иной деятельности либо руководителя государственного органа, который ведет разработку проектов нормативных правовых актов, подлежащих государственной экологической экспертизе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получения заключений государственной экологической экспертизы для объектов II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предпроектной и проектной документации намечаемой деятельности, оказывающей воздействие на окружающую среду, с сопровождающими ее материалами оценки воздействия на окружающую среду: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результаты учета общественного мнения;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материалы, подтверждающие публикацию заявки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электронную версию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об экологических последствиях планируемой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проектов нормативов эмиссий: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проект нормативов эмиссий;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проектов нормативных правовых актов Республики Казахстан, нормативно-технических и инструктивно-методических документов, реализация которых может привести к негативным воздействиям на окружающую среду, разрабатываемых органами местного государственного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материалы, подтверждающие публикацию заявки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получения заключений государственной экологической экспертизы для объектов III и IV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предпроектной и проектной документации намечаемой деятельности, оказывающей воздействие на окружающую среду, с сопровождающими ее материалами оценки воздействия на окружающую среду: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результаты учета общественного мнения;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материалы, подтверждающие публикацию заявки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электронную версию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об экологических последствиях планируемой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проектов нормативов эмиссий: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электронную версию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работник Центра регистрирует документы и выдает услугополучателю либо его представителю расписку о приеме соответствующих документов либо в случае предоставления услугополучателем либо его представителем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работник накопительного отдела Центра направляет документы услугодателю (в течение одного рабочего дня, не входит в срок государственной услуги);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после принятия документов, действия структурных подразделений (работников) услугодателя в процессе оказания государственной услуги, осуществляются в соответствии с подпунктами 2-8)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регистрирует и направляет отказ в рассмотрении заявления либо заключение в Центр (в течение одного рабочего дня):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работник Центра регистрирует и выдает услугополучателю либо его представителю отказ в рассмотрении заявления либо заключение (не более пятнадцати минут).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Описание порядка обращения и последовательности процедур (действий) услугодателя и услугополучателя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либо его представитель регистрируется на портале и направляет запрос в форме электронного документа согласно приложению 1 к стандарту, удостоверенный ЭЦП услугополучателя (далее – электронный запрос) и документы согласно пункту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исполнитель услугодателя принимает электронный запрос и документы, в "личный кабинет" услугополучателя либо его представителя направляется уведомление о принятии электроного запроса и документов с указанием даты и времени получения результата государственной услуги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после принятия электронного запроса и документов, действия структурных подразделений (работников) услугодателя в процессе оказания государственной услуги осуществляются в соответствии с подпунктами 2-8)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исполнитель услугодателя регистрирует и направляет результат оказания государственной услуги в "личный кабинет" услугополучателя либо его представителя ( не более двадцати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услуги, в графической форме,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заключений государственной экологической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экспертизы для объектов II, III и IV категорий" </w:t>
            </w:r>
          </w:p>
        </w:tc>
      </w:tr>
    </w:tbl>
    <w:bookmarkStart w:name="z9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"/>
        <w:gridCol w:w="2340"/>
        <w:gridCol w:w="1082"/>
        <w:gridCol w:w="672"/>
        <w:gridCol w:w="1082"/>
        <w:gridCol w:w="877"/>
        <w:gridCol w:w="877"/>
        <w:gridCol w:w="3248"/>
        <w:gridCol w:w="877"/>
        <w:gridCol w:w="878"/>
      </w:tblGrid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(действий)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услугополучателю либо его представителю копию заявления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полноту представленных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случае установления факта неполноты представленных документов, подготавливает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рассмотрении заявления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отказ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рассмотрении заявления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рассмотрении заявления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предоставлении полного пакета документов подготавливает 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заключение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заключение 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 услугодателя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рассмотрении заявления руководителю услугодателя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рассмотрении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 канцелярии услугодателя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рассмотрении заявления услугополучателю либо его представителю 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заключение руководителю услугодателя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сотруднику канцелярии услугодателя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заключение услугополучателю либо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представителю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заключения государственной экологической экспертизы для объектов II категории – в течение 28 календарных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выдаче заключения государственной экологической экспертизы для объектов III, IV категории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течение 8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повторного заключения государственной экологической экспертизы для объектов II категории – в течение 8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повторного заключения государственной экологической экспертизы для объектов III, IV категории – в течение 3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заключений государственной экологической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экспертизы для объектов II, III и IV категорий" </w:t>
            </w:r>
          </w:p>
        </w:tc>
      </w:tr>
    </w:tbl>
    <w:bookmarkStart w:name="z10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3129"/>
        <w:gridCol w:w="2130"/>
        <w:gridCol w:w="1174"/>
        <w:gridCol w:w="899"/>
        <w:gridCol w:w="899"/>
        <w:gridCol w:w="2540"/>
        <w:gridCol w:w="1038"/>
      </w:tblGrid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"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Центра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Центра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"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</w:t>
            </w:r>
          </w:p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полноту представленных документов, в случае установления факта неполноты представленных документов, подготавливает отказ в рассмотрении заявления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отказ в рассмотрении заявления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"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услугополучателю либо его представителю расписку о приеме документов либо об отказе в приеме документов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исполнителю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 в рассмотрении заявления руководителю услугодателя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рассмотрении заявления сотруднику канцелярии услугодателя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"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 рабочего дня,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входит в срок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минут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минут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2924"/>
        <w:gridCol w:w="969"/>
        <w:gridCol w:w="1224"/>
        <w:gridCol w:w="4073"/>
        <w:gridCol w:w="840"/>
        <w:gridCol w:w="970"/>
        <w:gridCol w:w="841"/>
      </w:tblGrid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Центра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услугодателя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Центра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рассмотрении заявления</w:t>
            </w:r>
          </w:p>
          <w:bookmarkEnd w:id="2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рассмотрении заявления</w:t>
            </w:r>
          </w:p>
          <w:bookmarkEnd w:id="30"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предоставлении полного пакета документов, подготавливает 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заключение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заключение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</w:t>
            </w:r>
          </w:p>
          <w:bookmarkEnd w:id="32"/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рассмотрении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</w:t>
            </w:r>
          </w:p>
          <w:bookmarkEnd w:id="3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отказ в рассмотрении заявления услугополучателю либо его представителю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руководителю услугодателя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сотруднику канцелярии услугодателя </w:t>
            </w:r>
          </w:p>
          <w:bookmarkEnd w:id="36"/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в Центр</w:t>
            </w:r>
          </w:p>
          <w:bookmarkEnd w:id="37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услугополучателю либо его представителю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8"/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минут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заключения государственной экологической экспертизы для объектов II категории – в течение 28 календарных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заключения государственной экологической экспертизы для объектов III, IV категории – в течение 8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повторного заключения государственной экологической экспертизы для объектов II категории – в течение 8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повторного заключения государственной экологической экспертизы для объектов III, IV категории – в течение 3 рабочих дней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минут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заключений государственной экологической 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объектов II, III и IV категории" </w:t>
            </w:r>
          </w:p>
        </w:tc>
      </w:tr>
    </w:tbl>
    <w:bookmarkStart w:name="z13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39"/>
    <w:bookmarkStart w:name="z13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 </w:t>
      </w:r>
    </w:p>
    <w:bookmarkEnd w:id="40"/>
    <w:bookmarkStart w:name="z13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либо его представителя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заключений государственной экологической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экспертизы для объектов II, III и IV категорий"</w:t>
            </w:r>
          </w:p>
        </w:tc>
      </w:tr>
    </w:tbl>
    <w:bookmarkStart w:name="z14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42"/>
    <w:bookmarkStart w:name="z14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заключений государственной экологической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экспертизы для объектов II,III и IV категорий"</w:t>
            </w:r>
          </w:p>
        </w:tc>
      </w:tr>
    </w:tbl>
    <w:bookmarkStart w:name="z14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44"/>
    <w:bookmarkStart w:name="z14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</w:t>
      </w:r>
    </w:p>
    <w:bookmarkEnd w:id="45"/>
    <w:bookmarkStart w:name="z1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справочника бизнес – процессов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либо его представителя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справочника бизнес – процессов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7"/>
    <w:bookmarkStart w:name="z1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173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сентября 2015 года № 159</w:t>
            </w:r>
          </w:p>
        </w:tc>
      </w:tr>
    </w:tbl>
    <w:bookmarkStart w:name="z16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разрешений на эмиссии в окружающую среду для объектов II, III и IV категории"</w:t>
      </w:r>
    </w:p>
    <w:bookmarkEnd w:id="49"/>
    <w:bookmarkStart w:name="z16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0"/>
    <w:bookmarkStart w:name="z1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государственное учреждение "Управление природных ресурсов и регулирования природопользования Кызылординской области"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заявлений и выдача результатов оказания государственной услуги осуществляются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- Центр);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правительства":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-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- разрешение, переоформление разрешения на эмиссии в окружающую среду для объектов II, III, IV категорий (далее – разрешение)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разрешений на эмиссии в окружающую среду для объектов II, III и IV категорий", утвержденного приказом Министра Энергетики Республики Казахстан от 23 апреля 2015 года №301 (зарегистрирован в Реестре государственной регистрации нормативных правовых актов за №11229) "Об утверждении стандартов государственной услуг в области охраны окружающей среды"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Форма предоставления результата оказания государственной услуги -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51"/>
    <w:bookmarkStart w:name="z17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 </w:t>
      </w:r>
    </w:p>
    <w:bookmarkEnd w:id="52"/>
    <w:bookmarkStart w:name="z1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(далее – его представитель) услугодателю либо в Центр заявки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направление запроса в форме электронного документа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Содержание каждой процедуры (действия), входящей в состав процесса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услугодателя регистрирует документы и выдает услугополучателю либо его представителю копию заявки с отметкой о регистрации в канцелярии услугодателя, с указанием даты и времени приема пакета документов (далее - копия заявки) и предоставляет документы руководителю услугодателя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рассматривает и направляет документы исполнителю услугодателя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исполнитель услугодателя подготавливает и проверяет полноту представленных документов, в случае установления факта неполноты представленных документов, подготавливает и предоставляет руководителю услугодателя письменный мотивированный отказ в дальнейшем рассмотрении заявки (далее - отказ в рассмотрении заявки) (при выдаче отказа в рассмотрении заявки для объектов II категории – в течение тринадцати календарных дней, при выдаче отказа в рассмотрении заявки для объектов III категории - в течение трех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подписывает и направляет отказ в рассмотрении заявки сотруднику канцелярии услугодателя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услугодателя регистрирует и выдает услугополучателю либо его представителю отказ в рассмотрении заявки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 предоставлении полного пакета документов исполнитель услугодателя подготавливает разрешение либо при соответствии представленных документов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мотивированный ответ об отказе в оказании государственной услуги (далее – мотивированный отказ) и предоставляет разрешение либо мотивированный отказ руководителю услугодателя: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разрешения на эмиссии в окружающую среду для объектов II категории – в течение двадцати восьми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разрешения на эмиссии в окружающую среду для объектов III категории – в течение восьми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разрешения на эмиссии в окружающую среду для объектов IV категории – в течение трех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переоформлении разрешения – в течение двадцати восьми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услугодателя подписывает и направляет разрешение либо мотивированный отказ сотруднику канцелярии услугодателя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сотрудник канцелярии услугодателя регистрирует и выдает разрешение либо мотивированный отказ услугополучателю либо его представителю (не более двадцати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приложении 1 к настоящему регламенту. </w:t>
      </w:r>
    </w:p>
    <w:bookmarkEnd w:id="53"/>
    <w:bookmarkStart w:name="z19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 </w:t>
      </w:r>
    </w:p>
    <w:bookmarkEnd w:id="54"/>
    <w:bookmarkStart w:name="z19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работник накопительного отдела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приложении 3 к настоящему регламенту.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Центром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приложению 5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официальных интернет-ресурсах государственного учреждения "Управление природных ресурсов и регулирования природопользования Кызылординской области" акимата Кызылординской области, акиматов районов и города Кызылорды.</w:t>
      </w:r>
    </w:p>
    <w:bookmarkEnd w:id="55"/>
    <w:bookmarkStart w:name="z20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и (или) иными услугодателями, а также порядка использования информационных систем в процессе оказания государственной услуги </w:t>
      </w:r>
    </w:p>
    <w:bookmarkEnd w:id="56"/>
    <w:bookmarkStart w:name="z20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Центр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Центр,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либо его представитель предоставляет в Центр следующие документы согласно пункту 9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получения разрешения на эмиссии в окружающую среду для объектов II, III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заявку на получение разрешения на эмиссии в окружающую среду для объектов II и III категорий по форме согласно приложению 1 к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 по охране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удостоверение личности (для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получения разрешения на эмиссии в окружающую среду для объектов IV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заявку на получение разрешения на эмиссии в окружающую среду для объектов IV категории по форме согласно приложению 2 к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нормативы эмиссий в окружающую среду, установленные и обоснованные расчетным или инструментальным путем;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удостоверение личности (для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переоформления разрешения на эмиссии в окружающую среду для объектов II, III и IV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заявку на переоформление разрешения на эмиссии в окружающую среду для объектов II, III и IV категории по форме согласно приложению 3 к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удостоверение личности (для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услугодатель либо его представитель дает согласие на использование сведений, составляющих охраняемую законом тайну, содержащихся в информационных системах при оказании государственных услуг,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работник Центра регистрирует документы и выдает услугополучателю либо его представителю расписку о приеме соответствующих документов либо в случае предоставления услугополучателем либо его представителем неполного пакета документов, согласно перечню, предусмотренному пунктом 9 стандарта, отказывает в приеме документов и выдает расписку по форме согласно приложению 4 к стандарту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работник накопительного отдела Центра направляет документы услугодателю (в течение одного рабочего дня, не входит в срок оказания государственной услуги);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после принятия документов, действия структурных подразделений (работников) услугодателя в процессе оказания государственной услуги, осуществляются в соответствии с подпунктами 2-8) пункта 6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регистрирует и направляет отказ в рассмотрении заявки либо разрешение либо мотивированный отказ в Центр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работник Центра регистрирует и выдает услугополучателю либо его представителю отказ в рассмотрении заявки либо разрешение либо мотивированный отказ (не более пятнадцати минут).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приложении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Описание порядка обращения и последовательности процедур (действий) услугодателя и услугополучателя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либо его представитель регистрируется на портале и направляет запрос в форме электронного документа, удостоверенный ЭЦП услугополучателя и документы согласно пункту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исполнитель услугодателя принимает электронный запрос и документы, в "личный кабинет" услугополучателя либо его представителя направляется уведомление о принятии документов с указанием даты и времени получения результата государственной услуги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после принятия электронного запроса и документов, действия структурных подразделений (работников) услугодателя в процессе оказания государственной услуги осуществляются в соответствии с подпуктами 2-8) пункта 6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исполнитель услугодателя регистрирует и направляет результат оказания государственной услуги в "личный кабинет" услугополучателя либо его представителя (не более двадцати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Диаграмма функционального взаимодействия информационных систем, задействованных в оказании государственной услуги, в графической форме, приведена в приложении 4 к настоящему регламенту.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разрешений на эмиссии в окружающую среду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объектов II, III и IV категории" </w:t>
            </w:r>
          </w:p>
        </w:tc>
      </w:tr>
    </w:tbl>
    <w:bookmarkStart w:name="z23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"/>
        <w:gridCol w:w="1800"/>
        <w:gridCol w:w="832"/>
        <w:gridCol w:w="517"/>
        <w:gridCol w:w="3895"/>
        <w:gridCol w:w="674"/>
        <w:gridCol w:w="754"/>
        <w:gridCol w:w="2196"/>
        <w:gridCol w:w="675"/>
        <w:gridCol w:w="675"/>
      </w:tblGrid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0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1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(действий)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услугополучателю либо его представителю копию заявки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полноту представленных документов, в случае установления факта неполноты представленных документов, подготавливает отказ в рассмотрении заявки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отказ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рассмотрении заявки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рассмотрении заявки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предоставлении полного пакета документов, подготавливает разрешение либо мотивированный отказ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разрешение либо мотивированный отказ 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разрешение либо мотивированный отказ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2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 услугодателя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рассмотрении заявки руководителю услугодателя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рассмотрении заявки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 канцелярии услугодателя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отказ в рассмотрении заявки услугополучателю либо его представителю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руководителю услугодателя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сотруднику канцелярии услугодателя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либо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представителю</w:t>
            </w:r>
          </w:p>
        </w:tc>
      </w:tr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3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отказа в рассмотрении заявки для объектов II категории – в течение 13 календарных дней, при выдаче отказа в рассмотрении заявки для объектов III категории - в течение 3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выдаче разрешения на эмиссии в окружающую среду для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категории –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 календарных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разрешения на эмиссии в окружающую среду для объектов III категории – в течение 8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разрешения на эмиссии в окружающую среду для объектов IV категории – в течение 3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переоформлении разрешения –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разрешений на эмиссии в окружающую среду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объектов II, III и IV категории" </w:t>
            </w:r>
          </w:p>
        </w:tc>
      </w:tr>
    </w:tbl>
    <w:bookmarkStart w:name="z24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2910"/>
        <w:gridCol w:w="1981"/>
        <w:gridCol w:w="1092"/>
        <w:gridCol w:w="836"/>
        <w:gridCol w:w="836"/>
        <w:gridCol w:w="3351"/>
        <w:gridCol w:w="837"/>
      </w:tblGrid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6"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Центра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Центра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7"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полноту представленных документов, в случае установления факта неполноты представленных документов подготавливает отказ в рассмотрении заявки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отказ в рассмотрении заявки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8"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услугополучателю либо его представителю расписку о приеме документов либо об отказе в приеме документов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исполнителю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 в рассмотрении заявки руководителю услугодателя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сотруднику канцелярии услугодателя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9"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 рабочего дня,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входит в срок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минут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отказа в рассмотрении заявки для объектов II категории – в течение 13 календарных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 выдаче отказа в рассмотрении заявки для объектов III категории - в течение 3 календарных дней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минут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2940"/>
        <w:gridCol w:w="975"/>
        <w:gridCol w:w="1231"/>
        <w:gridCol w:w="3640"/>
        <w:gridCol w:w="845"/>
        <w:gridCol w:w="975"/>
        <w:gridCol w:w="1233"/>
      </w:tblGrid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  <w:bookmarkEnd w:id="72"/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Центра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услугодателя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  <w:bookmarkEnd w:id="73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Центра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рассмотрении заявки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рассмотрении заявки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предоставлении полного пакета документов подготавливает разрешение либо мотивированный отказ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разрешение либо мотивированный отказ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разрешение либо мотивированный отказ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либо мотивированный отказ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 в рассмотрении заявки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</w:t>
            </w:r>
          </w:p>
          <w:bookmarkEnd w:id="77"/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отказ в рассмотрении заявки услугополучателю либо его представителю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разрешение либо мотивированный отказ руководителю услугодателя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разрешение либо мотивированный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сотруднику канцелярии услугодателя </w:t>
            </w:r>
          </w:p>
          <w:bookmarkEnd w:id="79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либо мотивированный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</w:t>
            </w:r>
          </w:p>
          <w:bookmarkEnd w:id="80"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разрешение либо мотивированный отказ услугополучателю либо его представителю 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разрешения на эмиссии в окружающую среду для объектов II категории – в течение 28 календарных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разрешения на эмиссии в окружающую среду для объектов III категории – в течение 8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разрешения на эмиссии в окружающую среду для объектов IV категории – в течение 3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переоформлении разрешения – в течение 28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разрешений на эмиссии в окружающую среду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объектов II, III и IV категории" </w:t>
            </w:r>
          </w:p>
        </w:tc>
      </w:tr>
    </w:tbl>
    <w:bookmarkStart w:name="z26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82"/>
    <w:bookmarkStart w:name="z26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 </w:t>
      </w:r>
    </w:p>
    <w:bookmarkEnd w:id="83"/>
    <w:bookmarkStart w:name="z26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либо его представителя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 на эмиссии в окружающую среду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объектов II, III и IV категории"</w:t>
            </w:r>
          </w:p>
        </w:tc>
      </w:tr>
    </w:tbl>
    <w:bookmarkStart w:name="z27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85"/>
    <w:bookmarkStart w:name="z27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8105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 на эмиссии в окружающую среду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объектов II, III и IV категории"</w:t>
            </w:r>
          </w:p>
        </w:tc>
      </w:tr>
    </w:tbl>
    <w:bookmarkStart w:name="z28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87"/>
    <w:bookmarkStart w:name="z28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</w:t>
      </w:r>
    </w:p>
    <w:bookmarkEnd w:id="88"/>
    <w:bookmarkStart w:name="z28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справочника бизнес – процессов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либо его представителя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справочника бизнес – процессов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0"/>
    <w:bookmarkStart w:name="z2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810500" cy="176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