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267e37" w14:textId="c267e3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охраны окружающей среды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11 сентября 2015 года № 159. Зарегистрировано Департаментом юстиции Кызылординской области 30 сентября 2015 года № 5156.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00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заключений государственной экологической экспертизы для объектов II, III и IV категорий";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разрешений на эмиссии в окружающую среду для объектов II, III и IV категорий".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Кожаниязова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приказа Министра энергетики Республики Казахстан от 23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охраны окружающей среды".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сентября 2015 года № 159</w:t>
            </w:r>
          </w:p>
        </w:tc>
      </w:tr>
    </w:tbl>
    <w:bookmarkStart w:name="z1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заключений государственной экологической экспертизы для объектов II, III и IV категорий"</w:t>
      </w:r>
    </w:p>
    <w:bookmarkEnd w:id="1"/>
    <w:bookmarkStart w:name="z1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природных ресурсов и регулирования природопользования Кызылординской области"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- Центр);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заключение государственной экологической экспертизы для объектов (далее – заключение) II, III и IV категорий с выводом "согласовывается/не согласовывается".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полписанного электронной цифровой подписью (далее – ЭПЦ) уполномоченного лица услугодателя.</w:t>
      </w:r>
    </w:p>
    <w:bookmarkEnd w:id="3"/>
    <w:bookmarkStart w:name="z2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Центр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заключений государственной экологической экспертизы для объектов II, III и IV категорий", утвержденного приказом Министра энергетики Республики Казахстан от 23 апреля 2015 года №301 (зарегистрирован в Реестре государственной регистрации нормативных правовых актов за №11229) "Об утверждении стандартов государственных услуг в области охраны окружающей среды" (далее – стандарт) либо направление заявления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и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проверяет полноту представленных документов, в случае установления факта неполноты представленных документов подготавливает и предоставляет руководителю услугодателя письменный мотивированный отказ в дальнейшем рассмотрении заявления (далее – отказ в рассмотрении заявления)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заявления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услугополучателю либо его представителю отказ в рассмотрении заявления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в случае предоставления полного пакета документов, исполнитель услугодателя подготавливает и предоставляет руководителю услугодателя заключение: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заключения государственной экологической экспертизы для объектов II категории – в течение двадцати восьми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заключения государственной экологической экспертизы для объектов III, IV категории –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повторного заключения государственной экологической экспертизы для объектов II категории –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повторного заключения государственной экологической экспертизы для объектов III, IV категории –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предварительной экспертизы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и направляет заключение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выдает заключение услугополучателю либо его представителю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"/>
    <w:bookmarkStart w:name="z4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 </w:t>
      </w:r>
    </w:p>
    <w:bookmarkEnd w:id="6"/>
    <w:bookmarkStart w:name="z4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Центром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5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природных ресурсов и регулирования природопользования Кызылординской области", акимата Кызылординской области, акиматов районов и города Кызылорды.</w:t>
      </w:r>
    </w:p>
    <w:bookmarkEnd w:id="7"/>
    <w:bookmarkStart w:name="z5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5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Центр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в Центр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от услугополучателя (заказчика, инвестора) намечаемой управленческой, хозяйственной, инвестиционной и иной деятельности либо руководителя государственного органа, который ведет разработку проектов нормативных правовых актов, подлежащих государственной экологической экспертизе в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заключений государственной экологической экспертизы для объектов II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предпроектной и проектной документации намечаемой деятельности, оказывающей воздействие на окружающую среду, с сопровождающими ее материалами оценки воздействия на окружающую среду: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результаты учета общественного мнения;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материалы, подтверждающие публикацию заявки в средствах массовой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версию проекта;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об экологических последствиях планируемой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проектов нормативов эмиссий: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проект нормативов эмиссий;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проектов нормативных правовых актов Республики Казахстан, нормативно-технических и инструктивно-методических документов, реализация которых может привести к негативным воздействиям на окружающую среду, разрабатываемых органами местного государственного управления: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материалы, подтверждающие публикацию заявки в средствах массовой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заключений государственной экологической экспертизы для объектов III и IV категорий: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предпроектной и проектной документации намечаемой деятельности, оказывающей воздействие на окружающую среду, с сопровождающими ее материалами оценки воздействия на окружающую среду: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результаты учета общественного мнения;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материалы, подтверждающие публикацию заявки в средствах массовой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версию проекта;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об экологических последствиях планируемой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проектов нормативов эмиссий: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электронную версию проекта;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работник Центра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работник накопительного отдела Центра направляет документы услугодателю (в течение одного рабочего дня, не входит в срок государственной услуги);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после принятия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2-8)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регистрирует и направляет отказ в рассмотрении заявления либо заключение в Центр (в течение одного рабочего дня):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работник Центра регистрирует и выдает услугополучателю либо его представителю отказ в рассмотрении заявления либо заключение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запрос в форме электронного документа согласно приложению 1 к стандарту, удостоверенный ЭЦП услугополучателя (далее – электронный запрос)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электроного запроса и документов с указанием даты и времени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2-8)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 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заключений государственной экологической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экспертизы для объектов II, III и IV категорий" </w:t>
            </w:r>
          </w:p>
        </w:tc>
      </w:tr>
    </w:tbl>
    <w:bookmarkStart w:name="z9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"/>
        <w:gridCol w:w="2340"/>
        <w:gridCol w:w="1082"/>
        <w:gridCol w:w="672"/>
        <w:gridCol w:w="1082"/>
        <w:gridCol w:w="877"/>
        <w:gridCol w:w="877"/>
        <w:gridCol w:w="3248"/>
        <w:gridCol w:w="877"/>
        <w:gridCol w:w="878"/>
      </w:tblGrid>
      <w:tr>
        <w:trPr>
          <w:trHeight w:val="30" w:hRule="atLeast"/>
        </w:trPr>
        <w:tc>
          <w:tcPr>
            <w:tcW w:w="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"/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"/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"/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случае установления факта неполноты представленных документов, 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рассмотрении заявления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заявления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предоставлении полного пакета документов подготавливает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заключение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заключение </w:t>
            </w:r>
          </w:p>
        </w:tc>
      </w:tr>
      <w:tr>
        <w:trPr>
          <w:trHeight w:val="30" w:hRule="atLeast"/>
        </w:trPr>
        <w:tc>
          <w:tcPr>
            <w:tcW w:w="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"/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заявления руководителю услугодателя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 рассмотрении заявления услугополучателю либо его представителю 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заключение руководителю услугодателя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сотруднику канцелярии услугодателя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заключение услугополучателю 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представителю</w:t>
            </w:r>
          </w:p>
        </w:tc>
      </w:tr>
      <w:tr>
        <w:trPr>
          <w:trHeight w:val="30" w:hRule="atLeast"/>
        </w:trPr>
        <w:tc>
          <w:tcPr>
            <w:tcW w:w="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"/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заключения государственной экологической экспертизы для объектов II категории – в течение 28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заключения государственной экологической экспертизы для объектов III, IV категории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повторного заключения государственной экологической экспертизы для объектов II категории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повторного заключения государственной экологической экспертизы для объектов III, IV категории – 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заключений государственной экологической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экспертизы для объектов II, III и IV категорий" </w:t>
            </w:r>
          </w:p>
        </w:tc>
      </w:tr>
    </w:tbl>
    <w:bookmarkStart w:name="z10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3129"/>
        <w:gridCol w:w="2130"/>
        <w:gridCol w:w="1174"/>
        <w:gridCol w:w="899"/>
        <w:gridCol w:w="899"/>
        <w:gridCol w:w="2540"/>
        <w:gridCol w:w="1038"/>
      </w:tblGrid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Центра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</w:p>
        </w:tc>
        <w:tc>
          <w:tcPr>
            <w:tcW w:w="11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установления факта неполноты представленных документов, подготавливает отказ в рассмотрении заявления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о приеме документов либо об отказе в приеме документов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отказ в рассмотрении заявления руководителю услугодателя 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заявления сотруднику канцелярии услугодателя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рабочего дня,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20 минут 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9"/>
        <w:gridCol w:w="2924"/>
        <w:gridCol w:w="969"/>
        <w:gridCol w:w="1224"/>
        <w:gridCol w:w="4073"/>
        <w:gridCol w:w="840"/>
        <w:gridCol w:w="970"/>
        <w:gridCol w:w="841"/>
      </w:tblGrid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2"/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3"/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4"/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5"/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6"/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7"/>
        </w:tc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</w:tr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8"/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заявления</w:t>
            </w:r>
          </w:p>
          <w:bookmarkEnd w:id="29"/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заявления</w:t>
            </w:r>
          </w:p>
          <w:bookmarkEnd w:id="30"/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предоставлении полного пакета документов, подготавливает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1"/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заключение 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заключение </w:t>
            </w:r>
          </w:p>
        </w:tc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  <w:bookmarkEnd w:id="32"/>
        </w:tc>
      </w:tr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3"/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</w:p>
          <w:bookmarkEnd w:id="34"/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в рассмотрении заявления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5"/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сотруднику канцелярии услугодателя </w:t>
            </w:r>
          </w:p>
          <w:bookmarkEnd w:id="36"/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в Центр</w:t>
            </w:r>
          </w:p>
          <w:bookmarkEnd w:id="37"/>
        </w:tc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8"/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 минут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заключения государственной экологической экспертизы для объектов II категории – в течение 28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заключения государственной экологической экспертизы для объектов III, IV категории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повторного заключения государственной экологической экспертизы для объектов II категории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повторного заключения государственной экологической экспертизы для объектов III, IV категории – в течение 3 рабочих дней</w:t>
            </w:r>
          </w:p>
        </w:tc>
        <w:tc>
          <w:tcPr>
            <w:tcW w:w="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 минут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заключений государственной экологической экспертизы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объектов II, III и IV категории" </w:t>
            </w:r>
          </w:p>
        </w:tc>
      </w:tr>
    </w:tbl>
    <w:bookmarkStart w:name="z13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9"/>
    <w:bookmarkStart w:name="z13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40"/>
    <w:bookmarkStart w:name="z13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заключений государственной экологической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экспертизы для объектов II, III и IV категорий"</w:t>
            </w:r>
          </w:p>
        </w:tc>
      </w:tr>
    </w:tbl>
    <w:bookmarkStart w:name="z14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42"/>
    <w:bookmarkStart w:name="z14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заключений государственной экологической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экспертизы для объектов II,III и IV категорий"</w:t>
            </w:r>
          </w:p>
        </w:tc>
      </w:tr>
    </w:tbl>
    <w:bookmarkStart w:name="z14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44"/>
    <w:bookmarkStart w:name="z14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45"/>
    <w:bookmarkStart w:name="z1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справочника бизнес – процессов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справочника бизнес – процессов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7"/>
    <w:bookmarkStart w:name="z1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сентября 2015 года № 159</w:t>
            </w:r>
          </w:p>
        </w:tc>
      </w:tr>
    </w:tbl>
    <w:bookmarkStart w:name="z16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эмиссии в окружающую среду для объектов II, III и IV категории"</w:t>
      </w:r>
    </w:p>
    <w:bookmarkEnd w:id="49"/>
    <w:bookmarkStart w:name="z16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"/>
    <w:bookmarkStart w:name="z1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природных ресурсов и регулирования природопользования Кызылординской области"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- Центр);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разрешение, переоформление разрешения на эмиссии в окружающую среду для объектов II, III, IV категорий (далее – разрешение)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разрешений на эмиссии в окружающую среду для объектов II, III и IV категорий", утвержденного приказом Министра Энергетики Республики Казахстан от 23 апреля 2015 года №301 (зарегистрирован в Реестре государственной регистрации нормативных правовых актов за №11229) "Об утверждении стандартов государственной услуг в области охраны окружающей среды"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51"/>
    <w:bookmarkStart w:name="z17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52"/>
    <w:bookmarkStart w:name="z1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Центр заявки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 и выдает услугополучателю либо его представителю копию заявки с отметкой о регистрации в канцелярии услугодателя, с указанием даты и времени приема пакета документов (далее - копия заявки)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подготавливает и проверяет полноту представленных документов, в случае установления факта неполноты представленных документов, подготавливает и предоставляет руководителю услугодателя письменный мотивированный отказ в дальнейшем рассмотрении заявки (далее - отказ в рассмотрении заявки) (при выдаче отказа в рассмотрении заявки для объектов II категории – в течение тринадцати календарных дней, при выдаче отказа в рассмотрении заявки для объектов III категории - в течение трех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заявки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услугополучателю либо его представителю отказ в рассмотрении заявки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при предоставлении полного пакета документов исполнитель услугодателя подготавливает разрешение либо при соответствии представленных документов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мотивированный ответ об отказе в оказании государственной услуги (далее – мотивированный отказ) и предоставляет разрешение либо мотивированный отказ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разрешения на эмиссии в окружающую среду для объектов II категории – в течение двадцати восьми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разрешения на эмиссии в окружающую среду для объектов III категории –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разрешения на эмиссии в окружающую среду для объектов IV категории –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разрешения – в течение двадцати восьми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и направляет разрешение либо мотивированный отказ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выдает разрешение либо мотивированный отказ услугополучателю либо его представителю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приложении 1 к настоящему регламенту. </w:t>
      </w:r>
    </w:p>
    <w:bookmarkEnd w:id="53"/>
    <w:bookmarkStart w:name="z19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 </w:t>
      </w:r>
    </w:p>
    <w:bookmarkEnd w:id="54"/>
    <w:bookmarkStart w:name="z19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приложении 3 к настоящему регламенту. 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Центром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5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природных ресурсов и регулирования природопользования Кызылординской области" акимата Кызылординской области, акиматов районов и города Кызылорды.</w:t>
      </w:r>
    </w:p>
    <w:bookmarkEnd w:id="55"/>
    <w:bookmarkStart w:name="z20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56"/>
    <w:bookmarkStart w:name="z20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Центр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Центр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разрешения на эмиссии в окружающую среду для объектов II, III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заявку на получение разрешения на эмиссии в окружающую среду для объектов II и III категорий по форме согласно приложению 1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 мероприятий по охране окружающей среды;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удостоверение личности (для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разрешения на эмиссии в окружающую среду для объектов IV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заявку на получение разрешения на эмиссии в окружающую среду для объектов IV категории по форме согласно приложению 2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нормативы эмиссий в окружающую среду, установленные и обоснованные расчетным или инструментальным путем;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удостоверение личности (для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переоформления разрешения на эмиссии в окружающую среду для объектов II, III и IV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заявку на переоформление разрешения на эмиссии в окружающую среду для объектов II, III и IV категории по форме согласно приложению 3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удостоверение личности (для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либо его представитель дает согласие на использование сведений, составляющих охраняемую законом тайну, содержащихся в информационных системах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Центра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по форме согласно приложению 4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работник накопительного отдела Центра направляет документы услугодателю (в течение одного рабочего дня, не входит в срок оказания государственной услуги);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после принятия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2-8)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регистрирует и направляет отказ в рассмотрении заявки либо разрешение либо мотивированный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работник Центра регистрирует и выдает услугополучателю либо его представителю отказ в рассмотрении заявки либо разрешение либо мотивированный отказ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запрос в форме электронного документа, удостоверенный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документов с указанием даты и времени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подпуктами 2-8)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услуги, в графической форме, приведена в приложении 4 к настоящему регламенту.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разрешений на эмиссии в окружающую среду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объектов II, III и IV категории" </w:t>
            </w:r>
          </w:p>
        </w:tc>
      </w:tr>
    </w:tbl>
    <w:bookmarkStart w:name="z23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2"/>
        <w:gridCol w:w="1800"/>
        <w:gridCol w:w="832"/>
        <w:gridCol w:w="517"/>
        <w:gridCol w:w="3895"/>
        <w:gridCol w:w="674"/>
        <w:gridCol w:w="754"/>
        <w:gridCol w:w="2196"/>
        <w:gridCol w:w="675"/>
        <w:gridCol w:w="675"/>
      </w:tblGrid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9"/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0"/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1"/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заявки</w:t>
            </w:r>
          </w:p>
        </w:tc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установления факта неполноты представленных документов, подготавливает отказ в рассмотрении заявки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рассмотрении заявки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рассмотрении заявки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предоставлении полного пакета документов, подготавливает разрешение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разрешение либо мотивированный отказ 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разрешение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2"/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заявки руководителю услугодателя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в рассмотрении заявки услугополучателю либо его представителю 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сотруднику канцелярии услугодателя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представителю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3"/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отказа в рассмотрении заявки для объектов II категории – в течение 13 календарных дней, при выдаче отказа в рассмотрении заявки для объектов III категории - в течение 3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разрешения на эмиссии в окружающую среду для объектов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 категории –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28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разрешения на эмиссии в окружающую среду для объектов III категории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разрешения на эмиссии в окружающую среду для объектов IV категории – в течение 3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разрешения –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28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разрешений на эмиссии в окружающую среду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объектов II, III и IV категории" </w:t>
            </w:r>
          </w:p>
        </w:tc>
      </w:tr>
    </w:tbl>
    <w:bookmarkStart w:name="z24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"/>
        <w:gridCol w:w="2910"/>
        <w:gridCol w:w="1981"/>
        <w:gridCol w:w="1092"/>
        <w:gridCol w:w="836"/>
        <w:gridCol w:w="836"/>
        <w:gridCol w:w="3351"/>
        <w:gridCol w:w="837"/>
      </w:tblGrid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5"/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6"/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Центра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7"/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</w:p>
        </w:tc>
        <w:tc>
          <w:tcPr>
            <w:tcW w:w="10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установления факта неполноты представленных документов подготавливает отказ в рассмотрении заявки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заявки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8"/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о приеме документов либо об отказе в приеме документов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отказ в рассмотрении заявки руководителю услугодателя 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сотруднику канцелярии услугодателя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9"/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рабочего дня,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20 минут 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отказа в рассмотрении заявки для объектов II категории – в течение 13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при выдаче отказа в рассмотрении заявки для объектов III категории - в течение 3 календарных дней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1"/>
        <w:gridCol w:w="2940"/>
        <w:gridCol w:w="975"/>
        <w:gridCol w:w="1231"/>
        <w:gridCol w:w="3640"/>
        <w:gridCol w:w="845"/>
        <w:gridCol w:w="975"/>
        <w:gridCol w:w="1233"/>
      </w:tblGrid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0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1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72"/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  <w:tc>
          <w:tcPr>
            <w:tcW w:w="3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73"/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Центра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4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заявки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заявки</w:t>
            </w:r>
          </w:p>
        </w:tc>
        <w:tc>
          <w:tcPr>
            <w:tcW w:w="3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предоставлении полного пакета документов подготавливает разрешение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разрешение либо мотивированный отказ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разрешение либо мотивированный отказ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5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6"/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в рассмотрении заявки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</w:p>
          <w:bookmarkEnd w:id="77"/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в рассмотрении заявки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8"/>
        </w:tc>
        <w:tc>
          <w:tcPr>
            <w:tcW w:w="3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разрешение либо мотивированный отказ руководителю услугодателя 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разрешение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сотруднику канцелярии услугодателя </w:t>
            </w:r>
          </w:p>
          <w:bookmarkEnd w:id="79"/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</w:p>
          <w:bookmarkEnd w:id="80"/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разрешение либо мотивированный отказ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1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разрешения на эмиссии в окружающую среду для объектов II категории – в течение 28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разрешения на эмиссии в окружающую среду для объектов III категории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разрешения на эмиссии в окружающую среду для объектов IV категории – в течение 3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разрешения – в течение 28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разрешений на эмиссии в окружающую среду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объектов II, III и IV категории" </w:t>
            </w:r>
          </w:p>
        </w:tc>
      </w:tr>
    </w:tbl>
    <w:bookmarkStart w:name="z26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82"/>
    <w:bookmarkStart w:name="z26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83"/>
    <w:bookmarkStart w:name="z26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эмиссии в окружающую среду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объектов II, III и IV категории"</w:t>
            </w:r>
          </w:p>
        </w:tc>
      </w:tr>
    </w:tbl>
    <w:bookmarkStart w:name="z27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85"/>
    <w:bookmarkStart w:name="z27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эмиссии в окружающую среду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объектов II, III и IV категории"</w:t>
            </w:r>
          </w:p>
        </w:tc>
      </w:tr>
    </w:tbl>
    <w:bookmarkStart w:name="z28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87"/>
    <w:bookmarkStart w:name="z283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88"/>
    <w:bookmarkStart w:name="z28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справочника бизнес – процессов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справочника бизнес – процессов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0"/>
    <w:bookmarkStart w:name="z29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