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1995e" w14:textId="4d199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Кызылординской области от 27 апреля 2015 года № 940 "Об утверждении регламента государственной услуги"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08 сентября 2015 года № 150. Зарегистрировано Департаментом юстиции Кызылординской области 25 сентября 2015 года № 5145. Утратило силу постановлением акимата Кызылординской области от 6 февраля 2020 года № 163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06.02.2020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Кызылординской области от 27 апреля 2015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услуги" (зарегистрирован в Реестре государственной регистрации нормативных правовых актов за № 5008, опубликован 11 июня 2015 года в газетах "Сыр бойы" и "Кызылординские вести")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 xml:space="preserve"> и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прилагаемый регламент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пункты.";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Настоящее постановление вводится в действие по истечении десяти календарных дней после дня первого официального опубликования, но не ранее введения в действие приказа исполняющего обязанности Министра национальной экономики Республики Казахстан от 27 марта 2015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275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за № 10805).";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утвержденный указанным постановлением,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Кызылординской области Кожаниязова С.С.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сентября 2015 года № 150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уполномоченные органы в области развития сельских территорий местных исполнительных органов районов и города областного значения (районные и городской отделы сельского хозяйства) (далее – услугодатель)).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услугодателем.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оказываемой государственной услуги - меры социальной поддержки в виде подъемного пособия и бюджетного кредита на приобретение или строительство жилья (далее – меры социальной поддержки) либо мотивированный ответ об отказе в предоставлении мер социальной поддержки.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- бумажная.</w:t>
      </w:r>
    </w:p>
    <w:bookmarkEnd w:id="13"/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услугодателю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утвержденного приказом исполняющего обязанности Министра национальной экономики Республики Казахстан от 27 марта 2015 года № 275 "Об утверждении стандарта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за № 10805) (далее - стандарт).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Содержание каждой процедуры (действия), входящей в состав процесса оказания государственной услуги, длительность выполнения: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услугодателю документы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сверяет копии документов с их подлинниками, регистрирует документы, выдает расписку услугополучателю с указанием фамилиии, имени, отечества, почтового адреса, телефона, даты подачи заявления и подписи лица, принявшего заявление (далее – расписка) и предоставляет документы руководителю услугодателя (не более тридцати минут);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исполнителю услугодателя (не более тридцати минут);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рассматривает и предоставляет документы на рассмотрение постоянно действующей комиссии по оказанию мер социальной поддержки специалистам (далее – комиссия) (в течение пяти календарных дней);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 рассматривает документы, выносит рекомендацию о предоставлении мер социальной поддержки либо об отказе в предоставлении мер социальной поддержки и направляет услугодателю (в течение десяти календарных дней);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вынесения комиссией рекомендации об отказе в предоставлении мер социальной поддержки услугополучателю, услугодатель направляет услугополучателю мотивированный ответ об отказе в предоставлении мер социальной поддержки (в течение двух рабочих дней);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исполнитель услугодателя с момента поступления рекомендации о предоставлении мер социальной поддержки подготавливает проект постановления акимата района (города областного значения) (далее – акимат) и обеспечивает его подписание (в течение семи календарных дней);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услугодатель на основании постановления акимата заключает соглашение о предоставлении мер социальной поддержки между услугополучателем, поверенным (агентом) и услугодателем по форме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 – соглашение) (в течение семи календарных дней);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услугодатель после заключения соглашения перечисляет сумму подъемного пособия на индивидуальный лицевой счет услугополучателя (в течение семи календарных дней);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поверенный (агент) после заключения соглашения предоставляет услугополучателю бюджетный кредит на приобретение или строительство жилья (в течение тридцати рабочих дней).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7"/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исполнитель услугодателя; 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комиссия; 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поверенный (агент). 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организациями,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сельского хозяйства Кызылординской области", акимата Кызылординской области, акиматов районов и города Кызылорды.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      </w:r>
          </w:p>
        </w:tc>
      </w:tr>
    </w:tbl>
    <w:bookmarkStart w:name="z4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2861"/>
        <w:gridCol w:w="1698"/>
        <w:gridCol w:w="1072"/>
        <w:gridCol w:w="949"/>
        <w:gridCol w:w="2323"/>
        <w:gridCol w:w="2948"/>
      </w:tblGrid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0"/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1"/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сверяет копии документов с их подлинниками, регистрирует документы и выдает расписку услугополучателю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документы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 и выносит рекомендацию о предоставлении мер социальной поддержки либо об отказе в предоставлении мер социальной поддержки</w:t>
            </w:r>
          </w:p>
        </w:tc>
        <w:tc>
          <w:tcPr>
            <w:tcW w:w="2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вынесения комиссией рекомендации об отказе в предоставлении мер социальной поддержки направляет услугополучателю мотивированный ответ об отказе в предоставлении мер социальной поддержки 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"/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исполнителю услугодателя 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на рассмотрение комиссии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3"/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5 календарных дней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календарных дней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рабочих дней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3866"/>
        <w:gridCol w:w="2294"/>
        <w:gridCol w:w="1282"/>
        <w:gridCol w:w="2126"/>
        <w:gridCol w:w="2126"/>
      </w:tblGrid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Поверенный (агент) 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7"/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момента поступления рекомендации о предоставлении мер социальной поддержки подготавливает проект постановления акимата </w:t>
            </w:r>
          </w:p>
        </w:tc>
        <w:tc>
          <w:tcPr>
            <w:tcW w:w="1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основании постановления акимата заключает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</w:t>
            </w:r>
          </w:p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заключения соглашения перечисляет сумму подъемного пособия на индивидуальный лицевой счет услугополучателя</w:t>
            </w:r>
          </w:p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заключения соглашения предоставляет услугополучателю бюджетный кредит на приобретение или строительство жилья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8"/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его подписание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9"/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7 календарных дней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7 календарных дней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7 календарных дней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рабочих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      </w:r>
          </w:p>
        </w:tc>
      </w:tr>
    </w:tbl>
    <w:bookmarkStart w:name="z6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873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3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      </w:r>
          </w:p>
        </w:tc>
      </w:tr>
    </w:tbl>
    <w:bookmarkStart w:name="z6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