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ec60" w14:textId="315e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20 августа 2015 года № 127. Зарегистрировано Департаментом юстиции Кызылординской области 22 сентября 2015 года № 5142. Утратило силу постановлением акимата Кызылординской области от 14 мая 2018 года № 1114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14.05.2018 </w:t>
      </w:r>
      <w:r>
        <w:rPr>
          <w:rFonts w:ascii="Times New Roman"/>
          <w:b w:val="false"/>
          <w:i w:val="false"/>
          <w:color w:val="ff0000"/>
          <w:sz w:val="28"/>
        </w:rPr>
        <w:t>№ 1114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бесплатного подвоза к общеобразовательным организациям и обратно домой детям, проживающим в отдаленных сельских пунктах";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бесплатного и льготного питания отдельным категориям обучающихся и воспитанников в общеобразовательных школах";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и выдача направлений на предоставление отдыха детям из малообеспеченных семей в загородных и пришкольных лагерях".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Р. Кенжеханулы.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Кызылординской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Кушербаев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августа 2015 года № 127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аппарат акима поселка, села, сельского округа (далее - услугодатель).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 предоставлении бесплатного подвоза к общеобразовательной организации образования и обратно домой (далее -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- стандарт).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рождении или удостоверение личности ребенка;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с места учебы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для сверки, после чего подлинники возвращаются услугополучателю;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расписку о приеме соответствующих документов с указанием: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отчества (при наличии) работника услугодателя, принявшего заявление (далее - расписка) и предоставляет документы руководителю услугодателя (не более тридцати минут);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подготавливает и предоставляет справку руководителю услугодателя (в течение трех рабочих дней);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справку сотруднику канцелярии услугодателя (не более тридцати минут);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справку услугополучателю (не более тридцати минут).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подвоза 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 детям,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отдаленных сельских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4821"/>
        <w:gridCol w:w="1388"/>
        <w:gridCol w:w="1385"/>
        <w:gridCol w:w="1178"/>
        <w:gridCol w:w="1386"/>
        <w:gridCol w:w="1386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услугодателя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расписку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и подготавливает справку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справку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справку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справку руководителю услугодателя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справку сотруднику канцелярии услугодателя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справку услугополу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чателю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подвоза 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 детям,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отдаленных сельских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подвоза 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 детям,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отдаленных сельских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августа 2015 года № 127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районов, города областного значения (далее - услугодатель).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правительства": www.e.gov.kz (далее - портал).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электронная (частично автоматизированная) и (или) бумажная.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оказываемой государственной услуги - справка о предоставлении бесплатного и льготного питания в общеобразовательной школе (далее -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- стандарт).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 и (или) бумажная.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запроса в форме электронного документа через портал.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их выполнения: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родителей (требуется для идентификации личности);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рождении ребенка в случае рождения ребенка до 13 августа 2007 года либо за пределами Республики Казахстан (требуется для идентификации);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справку, подтверждающую принадлежность услугополучателя (семьи) к потребителям государственной адресной социальной помощи, предоставляемую местными исполнительными органами для категории услугополучателей из семей, имеющих право на получение государственной адресной социальной помощи;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 полученных доходах (справку о заработной плате работающих родителей или лиц, их заменяющих, о доходах от предпринимательской и других видов деятельности, о доходах в виде алиментов на детей и других иждивенцев для услугополучателей из семей, не получающих государственную адресную социальную помощь, в которых среднедушевой доход ниже величины прожиточного минимума);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решения коллегиального органа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для сверки, после чего подлинники возвращаются услугополучателю;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расписку о приеме соответствующих документов с указанием: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отчества (при наличии) работника услугодателя, принявшего заявление;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отчества (при наличии) родителей услугополучателя и его контактных телефонов (далее - расписка) и предоставляет документы руководителю услугодателя (не более тридцати минут);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подготавливает и предоставляет справку руководителю услугодателя (в течение трех рабочих дней);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справку сотруднику канцелярии услугодателя (не более тридцати минут);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справку услугополучателю (не более тридцати минут).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83"/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запрос в форме электронного документа, удостоверенный ЭЦП услугополучателя (далее - электронный запрос) и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свидетельства о рождении ребенка в случае рождения ребенка до 13 августа 2007 года либо за пределами Республики Казахстан;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свидетельства о заключении или расторжении брака в случае заключения или расторжения брака до 2008 года либо за пределами Республики Казахстан;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решения коллегиального органа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 о полученных доходах (справку о заработной плате работающих родителей или лиц, их заменяющих);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рождение ребенка (в случае рождения ребенка после 13 августа 2007 года), заключение или расторжении брака (в случае заключения или расторжения брака после 2008 года), о регистрации в качестве безработного, о принадлежности услугополучателя (семьи) к получателям государственной адресной социальной помощи, об установлении опеки или попечительства над ребенком-сиротой (детьми-сиротами) или ребенком (детьми), оставшихся без попечения родителей, передаче ребенка-сироты (детей-сирот) или ребенка (детей), оставшегося без попечения родителей, на патронатное воспитание, о полученных доходах от предпринимательской и других видов деятельности, о доходах в виде алиментов на детей и других иждивенцев услугодатель получает из соответствующих государственных информационных систем через шлюз "электронного правительства";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 и в "личный кабинет" услугополучателя направляется уведомление о принятии электронного запроса и документов (не более тридцати минут);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(не более тридцати минут).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воспитанников в общеобразовательных школах"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4663"/>
        <w:gridCol w:w="1746"/>
        <w:gridCol w:w="1339"/>
        <w:gridCol w:w="1139"/>
        <w:gridCol w:w="1340"/>
        <w:gridCol w:w="1341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расписку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и подготовливает справку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справку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справку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справку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справку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справку услугополучателю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воспитанников в общеобразовательных школах"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воспитанников в общеобразовательных школах"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80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8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воспитанников в общеобразовательных школах"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августа 2015 года № 127</w:t>
            </w:r>
          </w:p>
        </w:tc>
      </w:tr>
    </w:tbl>
    <w:bookmarkStart w:name="z10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районов, города областного значения, организации образования (далее – услугодатель).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направление (путевка) в загородные и пришкольные лагеря.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101"/>
    <w:bookmarkStart w:name="z11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для начала процедуры (действия) по оказанию государственной услуги: предоставление услугополучателем заявления услугодателю.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– стандарт):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рождении ребенка в случае рождения ребенка до 13 августа 2007 года либо за пределами Республики Казахстан (требуется для идентификации);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справку, подтверждающую принадлежность услугополучателя (семьи) к потребителям государственной адресной социальной помощи, предоставляемую местными исполнительными органами для категории услугополучателей из семей, имеющих право на получение государственной адресной социальной помощи;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 полученных доходах (справку о заработной плате работающих родителей или лиц, их заменяющих, о доходах от предпринимательской и других видов деятельности, о доходах в виде алиментов на детей и других иждивенцев для услугополучателей из семей, не получающих государственную адресную социальную помощь, в которых среднедушевой доход ниже величины прожиточного минимума);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решения коллегиального органа организации образования о выдаче бесплатных направлений на предоставление отдыха в загородные и пришкольные лагеря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медицинского заключения психолого-медиго-педагогической консультации – для детей с ограниченными возможностями;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 состоянии здоровья (медицинский паспорт) с приложением флюроснимка услугополучателя (при наличии);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расписку о приеме соответствующих документов с указанием: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отчества (при наличии) работника услугодателя, принявшего заявление;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отчества (при наличии) услугополучателя и его контактных телефонов (далее - расписка) и предоставляет документы руководителю услугодателя (в течение тридцати минут);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(в течение тридцати минут);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подготавливает и предоставляет направление для отдыха ребенка из малообеспеченной семьи в загородном или пришкольном лагере (далее - направление) руководителю услугодателя (в течение десяти рабочих дней);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направление сотруднику канцелярии услугодателя (в течение тридцати минут);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направление услугополучателю (в течение тридцати минут).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26"/>
    <w:bookmarkStart w:name="z14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выдача направлений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детям из малообеспеченных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загородных и пришкольных лагерях"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4119"/>
        <w:gridCol w:w="1542"/>
        <w:gridCol w:w="1543"/>
        <w:gridCol w:w="1363"/>
        <w:gridCol w:w="1543"/>
        <w:gridCol w:w="1544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расписку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направление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направление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направление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направление руководителю услугодателя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сотруднику канцелярии услугодателя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направление услугополучателю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рабочих дней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30 минут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выдача направлений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детям из малообеспеченных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загородных и пришкольных лагерях"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выдача направлений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детям из малообеспеченных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загородных и пришкольных лагерях"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