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15ec60" w14:textId="315ec6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20 августа 2015 года № 127. Зарегистрировано Департаментом юстиции Кызылординской области 22 сентября 2015 года № 5142. Утратило силу постановлением акимата Кызылординской области от 14 мая 2018 года № 1114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14.05.2018 </w:t>
      </w:r>
      <w:r>
        <w:rPr>
          <w:rFonts w:ascii="Times New Roman"/>
          <w:b w:val="false"/>
          <w:i w:val="false"/>
          <w:color w:val="ff0000"/>
          <w:sz w:val="28"/>
        </w:rPr>
        <w:t>№ 1114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 xml:space="preserve">: 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бесплатного и льготного питания отдельным категориям обучающихся и воспитанников в общеобразовательных школах";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"Прием документов и выдача направлений на предоставление отдыха детям из малообеспеченных семей в загородных и пришкольных лагерях".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Р. Кенжеханулы.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Кызылординской области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Кушербаев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августа 2015 года № 127</w:t>
            </w:r>
          </w:p>
        </w:tc>
      </w:tr>
    </w:tbl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аппарат акима поселка, села, сельского округа (далее - услугодатель).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предоставлении бесплатного подвоза к общеобразовательной организации образования и обратно домой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12"/>
    <w:bookmarkStart w:name="z1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6"/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услугополучателя;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свидетельства о рождении или удостоверение личности ребенка;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справку с места учебы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для сверки, после чего подлинники возвращаются услугополучателю;</w:t>
      </w:r>
    </w:p>
    <w:bookmarkEnd w:id="21"/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расписку о приеме соответствующих документов с указанием:</w:t>
      </w:r>
    </w:p>
    <w:bookmarkEnd w:id="22"/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bookmarkEnd w:id="23"/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24"/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bookmarkEnd w:id="25"/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26"/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отчества (при наличии) работника услугодателя, принявшего заявление (далее - расписка) и предоставляет документы руководителю услугодателя (не более тридцати минут);</w:t>
      </w:r>
    </w:p>
    <w:bookmarkEnd w:id="27"/>
    <w:bookmarkStart w:name="z3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28"/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справку руководителю услугодателя (в течение трех рабочих дней);</w:t>
      </w:r>
    </w:p>
    <w:bookmarkEnd w:id="29"/>
    <w:bookmarkStart w:name="z3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справку сотруднику канцелярии услугодателя (не более тридцати минут);</w:t>
      </w:r>
    </w:p>
    <w:bookmarkEnd w:id="30"/>
    <w:bookmarkStart w:name="z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справку услугополучателю (не более тридцати минут).</w:t>
      </w:r>
    </w:p>
    <w:bookmarkEnd w:id="31"/>
    <w:bookmarkStart w:name="z3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2"/>
    <w:bookmarkStart w:name="z3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"/>
    <w:bookmarkStart w:name="z3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4"/>
    <w:bookmarkStart w:name="z3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5"/>
    <w:bookmarkStart w:name="z3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6"/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37"/>
    <w:bookmarkStart w:name="z4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"/>
    <w:bookmarkStart w:name="z4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"/>
    <w:bookmarkStart w:name="z4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6"/>
        <w:gridCol w:w="4821"/>
        <w:gridCol w:w="1388"/>
        <w:gridCol w:w="1385"/>
        <w:gridCol w:w="1178"/>
        <w:gridCol w:w="1386"/>
        <w:gridCol w:w="1386"/>
      </w:tblGrid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подготавливает справку 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справку 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справку руководителю услугодателя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справку сотруднику канцелярии услугодателя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справку услугополу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чателю 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августа 2015 года № 127</w:t>
            </w:r>
          </w:p>
        </w:tc>
      </w:tr>
    </w:tbl>
    <w:bookmarkStart w:name="z4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районов, города областного значения (далее - услугодатель).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правительства": www.e.gov.kz (далее - портал). 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электронная (частично автоматизированная) и (или) бумажная. 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оказываемой государственной услуги - справка о предоставлении бесплатного и льготного питания в общеобразовательной школе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50"/>
    <w:bookmarkStart w:name="z5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их выполнения: 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родителей (требуется для идентификации личности);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свидетельства о рождении ребенка в случае рождения ребенка до 13 августа 2007 года либо за пределами Республики Казахстан (требуется для идентификации);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свидетельства о заключении или расторжении брака (в случае заключения или расторжения брака до 2008 года либо за пределами Республики Казахстан);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справку, подтверждающую принадлежность услугополучателя (семьи) к потребителям государственной адресной социальной помощи, предоставляемую местными исполнительными органами для категории услугополучателей из семей, имеющих право на получение государственной адресной социальной помощи;</w:t>
      </w:r>
    </w:p>
    <w:bookmarkEnd w:id="59"/>
    <w:bookmarkStart w:name="z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о полученных доходах (справку о заработной плате работающих родителей или лиц, их заменяющих, о доходах от предпринимательской и других видов деятельности, о доходах в виде алиментов на детей и других иждивенцев для услугополучателей из семей, не получающих государственную адресную социальную помощь, в которых среднедушевой доход ниже величины прожиточного минимума);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уполномоченного органа об утверждении опеки (попечительства), патронатного воспитания для детей-сирот и детей, оставшихся без попечения родителей, воспитывающихся в семьях;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решения коллегиального органа организации образования о предоставлении бесплатного и льготного питания отдельным категориям обучающихся и воспитанников в общеобразовательных школах на основании обследования материально-бытового положения семьи, а также других необходимых документов для принятия решения об оказании финансовой и материальной помощи;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для сверки, после чего подлинники возвращаются услугополучателю;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расписку о приеме соответствующих документов с указанием: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66"/>
    <w:bookmarkStart w:name="z7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отчества (при наличии) работника услугодателя, принявшего заявление;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отчества (при наличии) родителей услугополучателя и его контактных телефонов (далее - расписка) и предоставляет документы руководителю услугодателя (не более тридцати минут);</w:t>
      </w:r>
    </w:p>
    <w:bookmarkEnd w:id="70"/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справку руководителю услугодателя (в течение трех рабочих дней);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справку сотруднику канцелярии услугодателя (не более тридцати минут);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справку услугополучателю (не более тридцати минут).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75"/>
    <w:bookmarkStart w:name="z8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80"/>
    <w:bookmarkStart w:name="z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83"/>
    <w:bookmarkStart w:name="z9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84"/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85"/>
    <w:bookmarkStart w:name="z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документа, удостоверенный ЭЦП услугополучателя (далее - электронный запрос) и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 </w:t>
      </w:r>
    </w:p>
    <w:bookmarkEnd w:id="86"/>
    <w:bookmarkStart w:name="z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свидетельства о рождении ребенка в случае рождения ребенка до 13 августа 2007 года либо за пределами Республики Казахстан;</w:t>
      </w:r>
    </w:p>
    <w:bookmarkEnd w:id="87"/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свидетельства о заключении или расторжении брака в случае заключения или расторжения брака до 2008 года либо за пределами Республики Казахстан;</w:t>
      </w:r>
    </w:p>
    <w:bookmarkEnd w:id="88"/>
    <w:bookmarkStart w:name="z9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решения коллегиального органа организации образования о предоставлении бесплатного и льготного питания отдельным категориям обучающихся и воспитанников в общеобразовательных школах на основании обследования материально-бытового положения семьи, а также других необходимых документов для принятия решения об оказании финансовой и материальной помощи;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 о полученных доходах (справку о заработной плате работающих родителей или лиц, их заменяющих);</w:t>
      </w:r>
    </w:p>
    <w:bookmarkEnd w:id="90"/>
    <w:bookmarkStart w:name="z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рождение ребенка (в случае рождения ребенка после 13 августа 2007 года), заключение или расторжении брака (в случае заключения или расторжения брака после 2008 года), о регистрации в качестве безработного, о принадлежности услугополучателя (семьи) к получателям государственной адресной социальной помощи, об установлении опеки или попечительства над ребенком-сиротой (детьми-сиротами) или ребенком (детьми), оставшихся без попечения родителей, передаче ребенка-сироты (детей-сирот) или ребенка (детей), оставшегося без попечения родителей, на патронатное воспитание, о полученных доходах от предпринимательской и других видов деятельности, о доходах в виде алиментов на детей и других иждивенцев услугодатель получает из соответствующих государственных информационных систем через шлюз "электронного правительства";</w:t>
      </w:r>
    </w:p>
    <w:bookmarkEnd w:id="91"/>
    <w:bookmarkStart w:name="z1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 и в "личный кабинет" услугополучателя направляется уведомление о принятии электронного запроса и документов (не более тридцати минут);</w:t>
      </w:r>
    </w:p>
    <w:bookmarkEnd w:id="92"/>
    <w:bookmarkStart w:name="z1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93"/>
    <w:bookmarkStart w:name="z10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94"/>
    <w:bookmarkStart w:name="z10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2"/>
        <w:gridCol w:w="4663"/>
        <w:gridCol w:w="1746"/>
        <w:gridCol w:w="1339"/>
        <w:gridCol w:w="1139"/>
        <w:gridCol w:w="1340"/>
        <w:gridCol w:w="1341"/>
      </w:tblGrid>
      <w:tr>
        <w:trPr>
          <w:trHeight w:val="30" w:hRule="atLeast"/>
        </w:trPr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подготовливает справку 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справку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справку </w:t>
            </w:r>
          </w:p>
        </w:tc>
      </w:tr>
      <w:tr>
        <w:trPr>
          <w:trHeight w:val="30" w:hRule="atLeast"/>
        </w:trPr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справку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справку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справку услугополучателю </w:t>
            </w:r>
          </w:p>
        </w:tc>
      </w:tr>
      <w:tr>
        <w:trPr>
          <w:trHeight w:val="30" w:hRule="atLeast"/>
        </w:trPr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80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августа 2015 года № 127</w:t>
            </w:r>
          </w:p>
        </w:tc>
      </w:tr>
    </w:tbl>
    <w:bookmarkStart w:name="z108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6"/>
    <w:bookmarkStart w:name="z11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районов, города областного значения, организации образования (далее – услугодатель).</w:t>
      </w:r>
    </w:p>
    <w:bookmarkEnd w:id="97"/>
    <w:bookmarkStart w:name="z11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98"/>
    <w:bookmarkStart w:name="z11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99"/>
    <w:bookmarkStart w:name="z11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направление (путевка) в загородные и пришкольные лагеря.</w:t>
      </w:r>
    </w:p>
    <w:bookmarkEnd w:id="100"/>
    <w:bookmarkStart w:name="z11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101"/>
    <w:bookmarkStart w:name="z115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2"/>
    <w:bookmarkStart w:name="z11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заявления услугодателю.</w:t>
      </w:r>
    </w:p>
    <w:bookmarkEnd w:id="103"/>
    <w:bookmarkStart w:name="z11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104"/>
    <w:bookmarkStart w:name="z11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стандарт):</w:t>
      </w:r>
    </w:p>
    <w:bookmarkEnd w:id="105"/>
    <w:bookmarkStart w:name="z11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заявление;</w:t>
      </w:r>
    </w:p>
    <w:bookmarkEnd w:id="106"/>
    <w:bookmarkStart w:name="z12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 (требуется для идентификации личности);</w:t>
      </w:r>
    </w:p>
    <w:bookmarkEnd w:id="107"/>
    <w:bookmarkStart w:name="z12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свидетельства о рождении ребенка в случае рождения ребенка до 13 августа 2007 года либо за пределами Республики Казахстан (требуется для идентификации);</w:t>
      </w:r>
    </w:p>
    <w:bookmarkEnd w:id="108"/>
    <w:bookmarkStart w:name="z12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справку, подтверждающую принадлежность услугополучателя (семьи) к потребителям государственной адресной социальной помощи, предоставляемую местными исполнительными органами для категории услугополучателей из семей, имеющих право на получение государственной адресной социальной помощи;</w:t>
      </w:r>
    </w:p>
    <w:bookmarkEnd w:id="109"/>
    <w:bookmarkStart w:name="z12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о полученных доходах (справку о заработной плате работающих родителей или лиц, их заменяющих, о доходах от предпринимательской и других видов деятельности, о доходах в виде алиментов на детей и других иждивенцев для услугополучателей из семей, не получающих государственную адресную социальную помощь, в которых среднедушевой доход ниже величины прожиточного минимума);</w:t>
      </w:r>
    </w:p>
    <w:bookmarkEnd w:id="110"/>
    <w:bookmarkStart w:name="z12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уполномоченного органа об утверждении опеки (попечительства), патронатного воспитания для детей-сирот и детей, оставшихся без попечения родителей, воспитывающихся в семьях;</w:t>
      </w:r>
    </w:p>
    <w:bookmarkEnd w:id="111"/>
    <w:bookmarkStart w:name="z12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решения коллегиального органа организации образования о выдаче бесплатных направлений на предоставление отдыха в загородные и пришкольные лагеря на основании обследования материально-бытового положения семьи, а также других необходимых документов для принятия решения об оказании финансовой и материальной помощи;</w:t>
      </w:r>
    </w:p>
    <w:bookmarkEnd w:id="112"/>
    <w:bookmarkStart w:name="z12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медицинского заключения психолого-медиго-педагогической консультации – для детей с ограниченными возможностями;</w:t>
      </w:r>
    </w:p>
    <w:bookmarkEnd w:id="113"/>
    <w:bookmarkStart w:name="z12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справку о состоянии здоровья (медицинский паспорт) с приложением флюроснимка услугополучателя (при наличии);</w:t>
      </w:r>
    </w:p>
    <w:bookmarkEnd w:id="114"/>
    <w:bookmarkStart w:name="z12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расписку о приеме соответствующих документов с указанием:</w:t>
      </w:r>
    </w:p>
    <w:bookmarkEnd w:id="115"/>
    <w:bookmarkStart w:name="z12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bookmarkEnd w:id="116"/>
    <w:bookmarkStart w:name="z13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117"/>
    <w:bookmarkStart w:name="z13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bookmarkEnd w:id="118"/>
    <w:bookmarkStart w:name="z13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119"/>
    <w:bookmarkStart w:name="z13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отчества (при наличии) работника услугодателя, принявшего заявление;</w:t>
      </w:r>
    </w:p>
    <w:bookmarkEnd w:id="120"/>
    <w:bookmarkStart w:name="z13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отчества (при наличии) услугополучателя и его контактных телефонов (далее - расписка) и предоставляет документы руководителю услугодателя (в течение тридцати минут);</w:t>
      </w:r>
    </w:p>
    <w:bookmarkEnd w:id="121"/>
    <w:bookmarkStart w:name="z13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(в течение тридцати минут);</w:t>
      </w:r>
    </w:p>
    <w:bookmarkEnd w:id="122"/>
    <w:bookmarkStart w:name="z13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направление для отдыха ребенка из малообеспеченной семьи в загородном или пришкольном лагере (далее - направление) руководителю услугодателя (в течение десяти рабочих дней);</w:t>
      </w:r>
    </w:p>
    <w:bookmarkEnd w:id="123"/>
    <w:bookmarkStart w:name="z13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направление сотруднику канцелярии услугодателя (в течение тридцати минут);</w:t>
      </w:r>
    </w:p>
    <w:bookmarkEnd w:id="124"/>
    <w:bookmarkStart w:name="z13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направление услугополучателю (в течение тридцати минут).</w:t>
      </w:r>
    </w:p>
    <w:bookmarkEnd w:id="125"/>
    <w:bookmarkStart w:name="z13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26"/>
    <w:bookmarkStart w:name="z140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7"/>
    <w:bookmarkStart w:name="z14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8"/>
    <w:bookmarkStart w:name="z14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29"/>
    <w:bookmarkStart w:name="z14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30"/>
    <w:bookmarkStart w:name="z14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131"/>
    <w:bookmarkStart w:name="z14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32"/>
    <w:bookmarkStart w:name="z14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3"/>
    <w:bookmarkStart w:name="z14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1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выдача направлений на 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отдыха детям из малообеспеченных семей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загородных и пришкольных лагерях"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6"/>
        <w:gridCol w:w="4119"/>
        <w:gridCol w:w="1542"/>
        <w:gridCol w:w="1543"/>
        <w:gridCol w:w="1363"/>
        <w:gridCol w:w="1543"/>
        <w:gridCol w:w="1544"/>
      </w:tblGrid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направление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направление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направление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направление руководителю услугодателя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сотруднику канцелярии услугодателя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направление услугополучателю 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минут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минут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рабочих дней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минут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30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выдача направлений на 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отдыха детям из малообеспеченных семей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загородных и пришкольных лагерях"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выдача направлений на 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отдыха детям из малообеспеченных семей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загородных и пришкольных лагерях"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