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3466b" w14:textId="1c346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02 сентября 2015 года № 143. Зарегистрировано Департаментом юстиции Кызылординской области 17 сентября 2015 года № 5135.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bookmarkStart w:name="z10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удостоверений на право управления самоходными маломерными судами".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Алибаева Н.Н.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 " сентября 2015 года № 143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удостоверений на право управления самоходными маломерными судами"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Приложения в редакции постановления акимата Кызылординской области от 29.02.2016 </w:t>
      </w:r>
      <w:r>
        <w:rPr>
          <w:rFonts w:ascii="Times New Roman"/>
          <w:b w:val="false"/>
          <w:i w:val="false"/>
          <w:color w:val="ff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государственное учреждение "Управление пассажирского транспорта и автомобильных дорог Кызылординской области" (далее – услугодатель).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Министерства по инвестициям и развитию Республики Казахстан (далее – Государственная корпорация);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www.e.gov.kz (далее – портал).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удостоверение на право управления самоходным маломерным судном, дубликат удостоверения на право управления самоходным маломерным судном в бумажном виде (далее – удостоверение).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уведомление с указанием места и даты получения результата государственной услуги.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государственной услуги – бумажная.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и Государственной корпорации в процессе оказания государственной услуги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в Государственную корпорацию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удостоверений на право управления самоходными маломерными судами", утвержденного приказом Министра по инвестициям и развитию Республики Казахстан от 30 апреля 2015 года №556 "Об утверждении стандартов государственных услуг в сфере внутреннего водного транспорта" (зарегистрирован в Реестре государственной регистрации нормативных правовых актов за №11369) (далее – стандарт).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Государственную корпорацию следующие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удостоверения на право управления самоходным маломерным судном: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диплома об окончании учебного заведения по судоводительской специальности либо свидетельства (справка) об окончании курсов по подготовке судоводителей маломерных судов;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медицинской справки по форме №083/у;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две фотографии размером 2,5х3,5 сантиметров;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удостверения на право управления самоходным маломерным судном: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одну фотографию размером 2,5х3,5 сантиметров;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удостоверения на право управления самоходным маломерным судном в случае истечения срока действия ранее выданного удостоверения: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ранее выданное удостоверение на право управления самоходными маломерными судами;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медицинской справки по форме №083/у;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две фотографии размером 2,5х3,5 сантиметров;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после проверки услугополучателя на предмет представления полного пакета документов, согласно перечню, предусмотренному подпунктом 1) пункта 6 настоящего регламента, выдает услугополучателю расписку о приеме соответствующих документов (не более двадцати минут) и в течение одного часа с момента приема заявления в Государственную корпорацию направляет услугополучателя на сдачу экзамена для проверки теоретических знаний услугополучателя на право управления маломерным судном (далее – экзамен) либо при предоставлении услугополучателем неполного пакета документов,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успешной сдаче экзамена работник накопительного отдела Государственной корпорации направляет документы и результаты экзамена услугодателю (в течение одного рабочего дня, день приема документов не входит в срок оказания государственной услуги);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регистрирует и предоставляет документы руководителю услугодателя (не более двадцати минут);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и направляет документы исполнителю услугодателя (не более тридцати минут);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рассматривает документы, подготавливает и предоставляет удостоверение руководителю услугодателя;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удостоверения – в течение восьми рабочих дней;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удостоверения – в течение одного рабочего дня;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удостоверения в случае истечения срока действия ранее выданного удостоверения – в течение двух рабочих дней;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направляет удостоверение сотруднику канцелярии услугодателя (не более тридцати минут);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и направляет удостоверение в Государственную корпорацию (в течение одного рабочего дня);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Государственной корпорации регистрирует и выдает удостоверение услугополучателю либо его представителю (не более двадцати минут).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7"/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накопительного отдела Государственной корпорации.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пассажирского транспорта и автомобильных дорог Кызылординской области", акимата Кызылординской области, акиматов районов и города Кызылорды.</w:t>
      </w:r>
    </w:p>
    <w:bookmarkEnd w:id="57"/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услуги через портал: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регистрируется на портале и направляет запрос в форме электронного документа, удостоверенный ЭЦП услугополучателя (далее - электронный запрос)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после получения 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одного часа с момента приема заявления на портале направляет в "личный кабинет" услугополучателя уведомление о месте и времени прохождения экзамена, при этом экзамен проводится в течение одного рабочего дня с момента направления уведомления в "личный кабинет" услугополучателя;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успешной сдачи экзамена, результаты экзамена и документы в течение одного рабочего дня направляются услугодателю;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принимает электронный запрос и документы и предоставляет руководителю услугодателя (не более двадцати минут);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(не более тридцати минут);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документы, подготавливает и предоставляет удостоверение руководителю услугодателя: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удостоверения – в течение восьми рабочих дней;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удостоверения – в течение одного рабочего дня;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удостоверения в случае истечения срока действия ранее выданного удостоверения – в течение двух рабочих дней;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направляет удостоверение исполнителю услугодателя (не более тридцати минут);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регистрирует и направляет результат оказания государственной услуги в "личный кабинет" услугополучателя (не более двадцати минут).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 право управления самоходными маломерными судами"</w:t>
            </w:r>
          </w:p>
        </w:tc>
      </w:tr>
    </w:tbl>
    <w:bookmarkStart w:name="z8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438"/>
        <w:gridCol w:w="1937"/>
        <w:gridCol w:w="932"/>
        <w:gridCol w:w="930"/>
        <w:gridCol w:w="930"/>
        <w:gridCol w:w="1969"/>
        <w:gridCol w:w="931"/>
        <w:gridCol w:w="791"/>
        <w:gridCol w:w="934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4"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Государственной корпорации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5"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и выдает услугополучателю расписку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принятии документов либо об отказе в приеме документов</w:t>
            </w:r>
          </w:p>
        </w:tc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успешной сдаче экзамена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 результаты экзамена услугодателю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подготавливает удостоверение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удостоверение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удостоверение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удостоверение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6"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процедуры (действия)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услугополучателя на сдачу экзамена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удостоверение руководителю услугодателя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удостоверение сотруднику канцелярии услугодателя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удостоверение в Государственную корпорацию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удостоверение услугополучателю либо его представителю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7"/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минут; направление на экзамен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часа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рабочего дня,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входит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срок оказания государственной услуги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удостоверения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рабочих дней;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дубликата удостоверения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 выдаче удостоверения в случае истечения срока действия ранее выданного удостоверения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течение 2 рабочих дней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 право управления самоходными маломерными судами"</w:t>
            </w:r>
          </w:p>
        </w:tc>
      </w:tr>
    </w:tbl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 право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маломерными судами"</w:t>
            </w:r>
          </w:p>
        </w:tc>
      </w:tr>
    </w:tbl>
    <w:bookmarkStart w:name="z9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882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 право управления самоходными маломерными судами"</w:t>
            </w:r>
          </w:p>
        </w:tc>
      </w:tr>
    </w:tbl>
    <w:bookmarkStart w:name="z10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8105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