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aae6" w14:textId="67da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10 августа 2015 года № 118. Зарегистрировано Департаментом юстиции Кызылординской области 10 сентября 2015 года № 5128.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оказание специальных социальных услуг в условиях ухода на дому";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инвалидам кресла-колясок";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протезно-ортопедической помощи";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инвалидов санаторно-курортным лечением";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инвалидов сурдо-тифлотехническими и обязательными гигиеническими средствами";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оказание специальных социальных услуг в медико-социальных учреждениях (организациях)".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уведомление).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либо его законного представителя;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индивидуальной программы реабилитации инвалида;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индивидуального идентификационного номера в документе, удостоверяющем личность – индивидуальный идентификационный номер;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 либо его законному представителю;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девяти рабочих дней);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законному представителю (не более тридцати минут).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bookmarkStart w:name="z2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57"/>
        <w:gridCol w:w="1699"/>
        <w:gridCol w:w="1520"/>
        <w:gridCol w:w="1345"/>
        <w:gridCol w:w="1521"/>
        <w:gridCol w:w="152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4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45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46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47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выдает услугополучателю либо его законному представителю талон</w:t>
            </w:r>
          </w:p>
          <w:bookmarkEnd w:id="48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49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сотруднику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50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законному представителю</w:t>
            </w:r>
          </w:p>
          <w:bookmarkEnd w:id="51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bookmarkStart w:name="z2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2"/>
    <w:bookmarkStart w:name="z2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bookmarkStart w:name="z2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54"/>
    <w:bookmarkStart w:name="z2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56"/>
    <w:bookmarkStart w:name="z4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58"/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59"/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61"/>
    <w:bookmarkStart w:name="z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62"/>
    <w:bookmarkStart w:name="z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ходатайство медицинской организации.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65"/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66"/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услугополучателя с наличием индивидуального идентификационного номера;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сельских акимов);</w:t>
      </w:r>
    </w:p>
    <w:bookmarkEnd w:id="69"/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10589), (для престарелых не требуется);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 (для престарелых не требуется);</w:t>
      </w:r>
    </w:p>
    <w:bookmarkEnd w:id="72"/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пенсионного возраста – копию пенсионного удостоверения;</w:t>
      </w:r>
    </w:p>
    <w:bookmarkEnd w:id="73"/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</w:p>
    <w:bookmarkEnd w:id="74"/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копию заключения психолого-медико-педагогической консультации;</w:t>
      </w:r>
    </w:p>
    <w:bookmarkEnd w:id="75"/>
    <w:bookmarkStart w:name="z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 либо его законному представителю;</w:t>
      </w:r>
    </w:p>
    <w:bookmarkEnd w:id="76"/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77"/>
    <w:bookmarkStart w:name="z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78"/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уведомление либо при установлении недостоверности представленных сведений и документов подготавливает мотивированный ответ об отказе в оказании государственной услуги (далее – мотивированный отказ) и предоставляет руководителю услугодателя уведомление либо мотивированный отказ (в течение двенадцати рабочих дней);</w:t>
      </w:r>
    </w:p>
    <w:bookmarkEnd w:id="79"/>
    <w:bookmarkStart w:name="z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уведомление либо мотивированный отказ сотруднику канцелярии услугодателя (не более тридцати минут); </w:t>
      </w:r>
    </w:p>
    <w:bookmarkEnd w:id="80"/>
    <w:bookmarkStart w:name="z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либо мотивированный отказ услугополучателю либо его законному представителю (не более тридцати минут) либо направляет по почте в медицинскую организацию (в течение одного рабочего дня).</w:t>
      </w:r>
    </w:p>
    <w:bookmarkEnd w:id="81"/>
    <w:bookmarkStart w:name="z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7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"/>
    <w:bookmarkStart w:name="z7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4"/>
    <w:bookmarkStart w:name="z7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5"/>
    <w:bookmarkStart w:name="z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86"/>
    <w:bookmarkStart w:name="z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87"/>
    <w:bookmarkStart w:name="z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8"/>
    <w:bookmarkStart w:name="z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2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687"/>
        <w:gridCol w:w="1381"/>
        <w:gridCol w:w="1381"/>
        <w:gridCol w:w="1542"/>
        <w:gridCol w:w="1381"/>
        <w:gridCol w:w="235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9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93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94"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95"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и 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законному представителю талон</w:t>
            </w:r>
          </w:p>
          <w:bookmarkEnd w:id="96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 либо мотивированный отказ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мотивированный отказ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97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либо мотивированный отказ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либо мотивированный отказ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98"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уведомление либо мотивированный отказ услугополучателю либо его законному представителю либо направляет по почте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медицинскую организацию</w:t>
            </w:r>
          </w:p>
          <w:bookmarkEnd w:id="99"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рабочих дней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 законному представителю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почте –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3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1"/>
    <w:bookmarkStart w:name="z3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3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103"/>
    <w:bookmarkStart w:name="z3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8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105"/>
    <w:bookmarkStart w:name="z8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07"/>
    <w:bookmarkStart w:name="z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08"/>
    <w:bookmarkStart w:name="z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9"/>
    <w:bookmarkStart w:name="z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предоставления инвалидам кресла-коляски (далее - уведомление).</w:t>
      </w:r>
    </w:p>
    <w:bookmarkEnd w:id="110"/>
    <w:bookmarkStart w:name="z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11"/>
    <w:bookmarkStart w:name="z9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113"/>
    <w:bookmarkStart w:name="z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114"/>
    <w:bookmarkStart w:name="z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15"/>
    <w:bookmarkStart w:name="z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16"/>
    <w:bookmarkStart w:name="z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программу реабилитации инвалида;</w:t>
      </w:r>
    </w:p>
    <w:bookmarkEnd w:id="117"/>
    <w:bookmarkStart w:name="z1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несчастном случае и документ о прекращении деятельности работодателя-индивидуального предпринимателя или ликвидации юридического лица;</w:t>
      </w:r>
    </w:p>
    <w:bookmarkEnd w:id="118"/>
    <w:bookmarkStart w:name="z1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 либо его законному представителю;</w:t>
      </w:r>
    </w:p>
    <w:bookmarkEnd w:id="119"/>
    <w:bookmarkStart w:name="z1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120"/>
    <w:bookmarkStart w:name="z1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21"/>
    <w:bookmarkStart w:name="z1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девяти рабочих дней);</w:t>
      </w:r>
    </w:p>
    <w:bookmarkEnd w:id="122"/>
    <w:bookmarkStart w:name="z1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уведомление сотруднику канцелярии услугодателя (не более тридцати минут); </w:t>
      </w:r>
    </w:p>
    <w:bookmarkEnd w:id="123"/>
    <w:bookmarkStart w:name="z1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законному представителю (не более тридцати минут).</w:t>
      </w:r>
    </w:p>
    <w:bookmarkEnd w:id="124"/>
    <w:bookmarkStart w:name="z1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1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7"/>
    <w:bookmarkStart w:name="z1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8"/>
    <w:bookmarkStart w:name="z1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9"/>
    <w:bookmarkStart w:name="z1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130"/>
    <w:bookmarkStart w:name="z1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1"/>
    <w:bookmarkStart w:name="z1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1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 кресла-колясок"</w:t>
            </w:r>
          </w:p>
        </w:tc>
      </w:tr>
    </w:tbl>
    <w:bookmarkStart w:name="z31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57"/>
        <w:gridCol w:w="1699"/>
        <w:gridCol w:w="1520"/>
        <w:gridCol w:w="1345"/>
        <w:gridCol w:w="1521"/>
        <w:gridCol w:w="152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135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36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37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выдает услугополучателю либо его законному представителю талон</w:t>
            </w:r>
          </w:p>
          <w:bookmarkEnd w:id="138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39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сотруднику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140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услугополучателю либо его законному представителю</w:t>
            </w:r>
          </w:p>
          <w:bookmarkEnd w:id="141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 кресла-колясок"</w:t>
            </w:r>
          </w:p>
        </w:tc>
      </w:tr>
    </w:tbl>
    <w:bookmarkStart w:name="z32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42"/>
    <w:bookmarkStart w:name="z3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 кресла-колясок"</w:t>
            </w:r>
          </w:p>
        </w:tc>
      </w:tr>
    </w:tbl>
    <w:bookmarkStart w:name="z32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bookmarkEnd w:id="144"/>
    <w:bookmarkStart w:name="z3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12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146"/>
    <w:bookmarkStart w:name="z12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1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48"/>
    <w:bookmarkStart w:name="z1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49"/>
    <w:bookmarkStart w:name="z12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0"/>
    <w:bookmarkStart w:name="z12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предоставления инвалидам протезно-ортопедической помощи (далее – уведомление).</w:t>
      </w:r>
    </w:p>
    <w:bookmarkEnd w:id="151"/>
    <w:bookmarkStart w:name="z12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52"/>
    <w:bookmarkStart w:name="z12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12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154"/>
    <w:bookmarkStart w:name="z12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155"/>
    <w:bookmarkStart w:name="z13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56"/>
    <w:bookmarkStart w:name="z1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7"/>
    <w:bookmarkStart w:name="z1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инвалидов, в том числе детей-инвалидов – индивидуальная программа реабилитации инвалида;</w:t>
      </w:r>
    </w:p>
    <w:bookmarkEnd w:id="158"/>
    <w:bookmarkStart w:name="z1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участников, инвалидов Великой Отечественной войны и лиц, приравненных по льготам и гарантиям к инвалидам Великой Отечественной войны – удостоверение установленного образца;</w:t>
      </w:r>
    </w:p>
    <w:bookmarkEnd w:id="159"/>
    <w:bookmarkStart w:name="z1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Великой Отечественной войны – заключение медицинской организации по месту жительства о необходимости предоставления протезно-ортопедической помощи;</w:t>
      </w:r>
    </w:p>
    <w:bookmarkEnd w:id="160"/>
    <w:bookmarkStart w:name="z1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– акт о несчастном случае и документ о прекращении деятельности работодателя-индивидуального предпринимателя или ликвидации юридического лица;</w:t>
      </w:r>
    </w:p>
    <w:bookmarkEnd w:id="161"/>
    <w:bookmarkStart w:name="z1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 либо его законному представителю;</w:t>
      </w:r>
    </w:p>
    <w:bookmarkEnd w:id="162"/>
    <w:bookmarkStart w:name="z1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163"/>
    <w:bookmarkStart w:name="z1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64"/>
    <w:bookmarkStart w:name="z1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девяти рабочих дней);</w:t>
      </w:r>
    </w:p>
    <w:bookmarkEnd w:id="165"/>
    <w:bookmarkStart w:name="z1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уведомление сотруднику канцелярии услугодателя (не более тридцати минут); </w:t>
      </w:r>
    </w:p>
    <w:bookmarkEnd w:id="166"/>
    <w:bookmarkStart w:name="z1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законному представителю (не более тридцати минут).</w:t>
      </w:r>
    </w:p>
    <w:bookmarkEnd w:id="167"/>
    <w:bookmarkStart w:name="z1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8"/>
    <w:bookmarkStart w:name="z14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9"/>
    <w:bookmarkStart w:name="z1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0"/>
    <w:bookmarkStart w:name="z1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71"/>
    <w:bookmarkStart w:name="z1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72"/>
    <w:bookmarkStart w:name="z14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173"/>
    <w:bookmarkStart w:name="z1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4"/>
    <w:bookmarkStart w:name="z1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5"/>
    <w:bookmarkStart w:name="z1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2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57"/>
        <w:gridCol w:w="1699"/>
        <w:gridCol w:w="1520"/>
        <w:gridCol w:w="1345"/>
        <w:gridCol w:w="1521"/>
        <w:gridCol w:w="152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178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79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80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законному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181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8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сотруднику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183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услугополучателю либо его законному представителю</w:t>
            </w:r>
          </w:p>
          <w:bookmarkEnd w:id="184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протезно-ортопедической помощи"</w:t>
            </w:r>
          </w:p>
        </w:tc>
      </w:tr>
    </w:tbl>
    <w:bookmarkStart w:name="z33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85"/>
    <w:bookmarkStart w:name="z3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протезно-ортопедической помощи"</w:t>
            </w:r>
          </w:p>
        </w:tc>
      </w:tr>
    </w:tbl>
    <w:bookmarkStart w:name="z33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187"/>
    <w:bookmarkStart w:name="z3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15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189"/>
    <w:bookmarkStart w:name="z15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0"/>
    <w:bookmarkStart w:name="z1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191"/>
    <w:bookmarkStart w:name="z15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92"/>
    <w:bookmarkStart w:name="z1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3"/>
    <w:bookmarkStart w:name="z1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предоставления инвалидам санаторно-курортного лечения (далее – уведомление).</w:t>
      </w:r>
    </w:p>
    <w:bookmarkEnd w:id="194"/>
    <w:bookmarkStart w:name="z1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95"/>
    <w:bookmarkStart w:name="z16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bookmarkStart w:name="z16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197"/>
    <w:bookmarkStart w:name="z16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98"/>
    <w:bookmarkStart w:name="z1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99"/>
    <w:bookmarkStart w:name="z1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0"/>
    <w:bookmarkStart w:name="z16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услугополучателя либо его законного представителя, для детей-инвалидов – копию документа, удостоверяющего личность и копию документа, удостоверяющего личность его законного представителя;</w:t>
      </w:r>
    </w:p>
    <w:bookmarkEnd w:id="201"/>
    <w:bookmarkStart w:name="z1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санаторно-курортной карты, выданной организацией здравоохранения;</w:t>
      </w:r>
    </w:p>
    <w:bookmarkEnd w:id="202"/>
    <w:bookmarkStart w:name="z16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сельских акимов);</w:t>
      </w:r>
    </w:p>
    <w:bookmarkEnd w:id="203"/>
    <w:bookmarkStart w:name="z1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справки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 и выписки из индивидуальной программы реабилитации инвалида;</w:t>
      </w:r>
    </w:p>
    <w:bookmarkEnd w:id="204"/>
    <w:bookmarkStart w:name="z17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другим лицом с письменного согласия инвалида – копию документа, удостоверяющего его личность;</w:t>
      </w:r>
    </w:p>
    <w:bookmarkEnd w:id="205"/>
    <w:bookmarkStart w:name="z17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индивидуального идентификационного номера в документе, удостоверяющем личность – копию индивидуального идентификационного номера;</w:t>
      </w:r>
    </w:p>
    <w:bookmarkEnd w:id="206"/>
    <w:bookmarkStart w:name="z17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 либо его законному представителю;</w:t>
      </w:r>
    </w:p>
    <w:bookmarkEnd w:id="207"/>
    <w:bookmarkStart w:name="z17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208"/>
    <w:bookmarkStart w:name="z1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09"/>
    <w:bookmarkStart w:name="z1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девяти рабочих дней);</w:t>
      </w:r>
    </w:p>
    <w:bookmarkEnd w:id="210"/>
    <w:bookmarkStart w:name="z1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уведомление сотруднику канцелярии услугодателя (не более тридцати минут); </w:t>
      </w:r>
    </w:p>
    <w:bookmarkEnd w:id="211"/>
    <w:bookmarkStart w:name="z1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законному представителю (не более тридцати минут).</w:t>
      </w:r>
    </w:p>
    <w:bookmarkEnd w:id="212"/>
    <w:bookmarkStart w:name="z17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3"/>
    <w:bookmarkStart w:name="z17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4"/>
    <w:bookmarkStart w:name="z1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5"/>
    <w:bookmarkStart w:name="z1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16"/>
    <w:bookmarkStart w:name="z18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17"/>
    <w:bookmarkStart w:name="z1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218"/>
    <w:bookmarkStart w:name="z1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9"/>
    <w:bookmarkStart w:name="z1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0"/>
    <w:bookmarkStart w:name="z1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санаторно-курортным лечением"</w:t>
            </w:r>
          </w:p>
        </w:tc>
      </w:tr>
    </w:tbl>
    <w:bookmarkStart w:name="z34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57"/>
        <w:gridCol w:w="1699"/>
        <w:gridCol w:w="1520"/>
        <w:gridCol w:w="1345"/>
        <w:gridCol w:w="1521"/>
        <w:gridCol w:w="152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22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  <w:bookmarkEnd w:id="224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25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выдает услугополучателю либо его законному представителю талон</w:t>
            </w:r>
          </w:p>
          <w:bookmarkEnd w:id="226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27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28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законному представителю</w:t>
            </w:r>
          </w:p>
          <w:bookmarkEnd w:id="229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санаторно-курортным лечением"</w:t>
            </w:r>
          </w:p>
        </w:tc>
      </w:tr>
    </w:tbl>
    <w:bookmarkStart w:name="z3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30"/>
    <w:bookmarkStart w:name="z3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санаторно-курортным лечением"</w:t>
            </w:r>
          </w:p>
        </w:tc>
      </w:tr>
    </w:tbl>
    <w:bookmarkStart w:name="z35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bookmarkEnd w:id="232"/>
    <w:bookmarkStart w:name="z3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19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234"/>
    <w:bookmarkStart w:name="z19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5"/>
    <w:bookmarkStart w:name="z1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236"/>
    <w:bookmarkStart w:name="z1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237"/>
    <w:bookmarkStart w:name="z19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8"/>
    <w:bookmarkStart w:name="z1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– уведомление).</w:t>
      </w:r>
    </w:p>
    <w:bookmarkEnd w:id="239"/>
    <w:bookmarkStart w:name="z1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240"/>
    <w:bookmarkStart w:name="z19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1"/>
    <w:bookmarkStart w:name="z1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стандарт). </w:t>
      </w:r>
    </w:p>
    <w:bookmarkEnd w:id="242"/>
    <w:bookmarkStart w:name="z2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243"/>
    <w:bookmarkStart w:name="z2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44"/>
    <w:bookmarkStart w:name="z2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сурдотехническими средствами:</w:t>
      </w:r>
    </w:p>
    <w:bookmarkEnd w:id="245"/>
    <w:bookmarkStart w:name="z2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6"/>
    <w:bookmarkStart w:name="z2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либо его законного представителя, для детей-инвалидов – документ, удостоверяющий личность, документ, удостоверяющий личность одного из родителей (опекунов, попечителей);</w:t>
      </w:r>
    </w:p>
    <w:bookmarkEnd w:id="247"/>
    <w:bookmarkStart w:name="z2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детей инвалидов – свидетельство о рождении ребенка;</w:t>
      </w:r>
    </w:p>
    <w:bookmarkEnd w:id="248"/>
    <w:bookmarkStart w:name="z2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индивидуальной программы реабилитации инвалида;</w:t>
      </w:r>
    </w:p>
    <w:bookmarkEnd w:id="249"/>
    <w:bookmarkStart w:name="z2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удостоверение участника (инвалида) Великой Отечественной войны;</w:t>
      </w:r>
    </w:p>
    <w:bookmarkEnd w:id="250"/>
    <w:bookmarkStart w:name="z2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 – пенсионное удостоверение с отметкой о праве на льготы;</w:t>
      </w:r>
    </w:p>
    <w:bookmarkEnd w:id="251"/>
    <w:bookmarkStart w:name="z2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копия пенсионного удостоверения;</w:t>
      </w:r>
    </w:p>
    <w:bookmarkEnd w:id="252"/>
    <w:bookmarkStart w:name="z2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участника Великой Отечественной войны – заключение врачебно-консультативной комиссии медицинской организации;</w:t>
      </w:r>
    </w:p>
    <w:bookmarkEnd w:id="253"/>
    <w:bookmarkStart w:name="z2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тифлотехническими средствами: </w:t>
      </w:r>
    </w:p>
    <w:bookmarkEnd w:id="254"/>
    <w:bookmarkStart w:name="z2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55"/>
    <w:bookmarkStart w:name="z2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программу реабилитации инвалида;</w:t>
      </w:r>
    </w:p>
    <w:bookmarkEnd w:id="256"/>
    <w:bookmarkStart w:name="z2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обязательными гигиеническими средствами:</w:t>
      </w:r>
    </w:p>
    <w:bookmarkEnd w:id="257"/>
    <w:bookmarkStart w:name="z2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к стандарту; </w:t>
      </w:r>
    </w:p>
    <w:bookmarkEnd w:id="258"/>
    <w:bookmarkStart w:name="z2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либо его законного представителя;</w:t>
      </w:r>
    </w:p>
    <w:bookmarkEnd w:id="259"/>
    <w:bookmarkStart w:name="z2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детей-инвалидов – документ, удостоверяющий личность, документ, удостоверяющий личность одного из родителей (опекунов, попечителей);</w:t>
      </w:r>
    </w:p>
    <w:bookmarkEnd w:id="260"/>
    <w:bookmarkStart w:name="z2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- в случае отсутствия индивидуального идентификационного номера в документе, удостоверяющем личность;</w:t>
      </w:r>
    </w:p>
    <w:bookmarkEnd w:id="261"/>
    <w:bookmarkStart w:name="z2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индивидуальной программы реабилитации инвалида;</w:t>
      </w:r>
    </w:p>
    <w:bookmarkEnd w:id="262"/>
    <w:bookmarkStart w:name="z2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10589);</w:t>
      </w:r>
    </w:p>
    <w:bookmarkEnd w:id="263"/>
    <w:bookmarkStart w:name="z2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услугополучателю либо его законному представителю;</w:t>
      </w:r>
    </w:p>
    <w:bookmarkEnd w:id="264"/>
    <w:bookmarkStart w:name="z2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265"/>
    <w:bookmarkStart w:name="z2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66"/>
    <w:bookmarkStart w:name="z2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девяти рабочих дней);</w:t>
      </w:r>
    </w:p>
    <w:bookmarkEnd w:id="267"/>
    <w:bookmarkStart w:name="z2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уведомление сотруднику канцелярии услугодателя (не более тридцати минут); </w:t>
      </w:r>
    </w:p>
    <w:bookmarkEnd w:id="268"/>
    <w:bookmarkStart w:name="z2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законному представителю (не более тридцати минут).</w:t>
      </w:r>
    </w:p>
    <w:bookmarkEnd w:id="269"/>
    <w:bookmarkStart w:name="z2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0"/>
    <w:bookmarkStart w:name="z22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1"/>
    <w:bookmarkStart w:name="z2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2"/>
    <w:bookmarkStart w:name="z2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73"/>
    <w:bookmarkStart w:name="z2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74"/>
    <w:bookmarkStart w:name="z2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услугодателя. </w:t>
      </w:r>
    </w:p>
    <w:bookmarkEnd w:id="275"/>
    <w:bookmarkStart w:name="z23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76"/>
    <w:bookmarkStart w:name="z2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7"/>
    <w:bookmarkStart w:name="z23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35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57"/>
        <w:gridCol w:w="1699"/>
        <w:gridCol w:w="1520"/>
        <w:gridCol w:w="1345"/>
        <w:gridCol w:w="1521"/>
        <w:gridCol w:w="152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  <w:bookmarkEnd w:id="280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81"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82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либо его законному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283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84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руководителю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уведомление сотруднику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285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законному представителю</w:t>
            </w:r>
          </w:p>
          <w:bookmarkEnd w:id="286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36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7"/>
    <w:bookmarkStart w:name="z3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36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289"/>
    <w:bookmarkStart w:name="z3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118</w:t>
            </w:r>
          </w:p>
        </w:tc>
      </w:tr>
    </w:tbl>
    <w:bookmarkStart w:name="z24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291"/>
    <w:bookmarkStart w:name="z24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2"/>
    <w:bookmarkStart w:name="z2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293"/>
    <w:bookmarkStart w:name="z2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294"/>
    <w:bookmarkStart w:name="z2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5"/>
    <w:bookmarkStart w:name="z2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 -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11342)(далее–стандарт). </w:t>
      </w:r>
    </w:p>
    <w:bookmarkEnd w:id="296"/>
    <w:bookmarkStart w:name="z2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297"/>
    <w:bookmarkStart w:name="z24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8"/>
    <w:bookmarkStart w:name="z2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услугодателю заявления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ходатайства медицинской организации.</w:t>
      </w:r>
    </w:p>
    <w:bookmarkEnd w:id="299"/>
    <w:bookmarkStart w:name="z2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00"/>
    <w:bookmarkStart w:name="z2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301"/>
    <w:bookmarkStart w:name="z25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услугополучателя с наличием индивидуального идентификационного номера;</w:t>
      </w:r>
    </w:p>
    <w:bookmarkEnd w:id="302"/>
    <w:bookmarkStart w:name="z2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справки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актов за № 10589), (для престарелых не требуется);</w:t>
      </w:r>
    </w:p>
    <w:bookmarkEnd w:id="303"/>
    <w:bookmarkStart w:name="z25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4"/>
    <w:bookmarkStart w:name="z2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 (для престарелых не требуется);</w:t>
      </w:r>
    </w:p>
    <w:bookmarkEnd w:id="305"/>
    <w:bookmarkStart w:name="z2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копию решения суда о признании лица недееспособным (при наличии);</w:t>
      </w:r>
    </w:p>
    <w:bookmarkEnd w:id="306"/>
    <w:bookmarkStart w:name="z25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пенсионного возраста – копию пенсионного удостоверения;</w:t>
      </w:r>
    </w:p>
    <w:bookmarkEnd w:id="307"/>
    <w:bookmarkStart w:name="z25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</w:p>
    <w:bookmarkEnd w:id="308"/>
    <w:bookmarkStart w:name="z25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услугополучателю;</w:t>
      </w:r>
    </w:p>
    <w:bookmarkEnd w:id="309"/>
    <w:bookmarkStart w:name="z25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законному представителю талон с указанием даты регистрации и получения государственной услуги, фамилии и инициалов лица, принявшего документы (далее - талон) и предоставляет документы руководителю услугодателя (не более тридцати минут);</w:t>
      </w:r>
    </w:p>
    <w:bookmarkEnd w:id="310"/>
    <w:bookmarkStart w:name="z26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11"/>
    <w:bookmarkStart w:name="z26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уведомление либо при установлении недостоверности представленных сведений и документов подготавливает мотивированный ответ об отказе в оказании государственной услуги (далее - мотивированный отказ) и предоставляет руководителю услугодателя уведомление либо мотивированный отказ (в течение пятнадцати рабочих дней);</w:t>
      </w:r>
    </w:p>
    <w:bookmarkEnd w:id="312"/>
    <w:bookmarkStart w:name="z26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уведомление либо мотивированный отказ сотруднику канцелярии услугодателя (не более тридцати минут); </w:t>
      </w:r>
    </w:p>
    <w:bookmarkEnd w:id="313"/>
    <w:bookmarkStart w:name="z26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либо мотивированный отказ услугополучателю либо его законному представителю (не более тридцати минут) либо направляет по почте в медицинскую организацию (в течение одного рабочего дня).</w:t>
      </w:r>
    </w:p>
    <w:bookmarkEnd w:id="314"/>
    <w:bookmarkStart w:name="z2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5"/>
    <w:bookmarkStart w:name="z26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6"/>
    <w:bookmarkStart w:name="z26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7"/>
    <w:bookmarkStart w:name="z26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8"/>
    <w:bookmarkStart w:name="z26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9"/>
    <w:bookmarkStart w:name="z2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20"/>
    <w:bookmarkStart w:name="z2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1"/>
    <w:bookmarkStart w:name="z2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2"/>
    <w:bookmarkStart w:name="z2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36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762"/>
        <w:gridCol w:w="1412"/>
        <w:gridCol w:w="1409"/>
        <w:gridCol w:w="1248"/>
        <w:gridCol w:w="1409"/>
        <w:gridCol w:w="2470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325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3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327"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законному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 талон</w:t>
            </w:r>
          </w:p>
          <w:bookmarkEnd w:id="3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уведомление либо отказ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отказ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отказ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32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330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уведомление либо отказ руководителю услугодателя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либо отказ сотруднику канцелярии услугодателя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отказ услугополучателю либо его законному представителю либо направляет по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медицинскую организацию</w:t>
            </w:r>
          </w:p>
          <w:bookmarkEnd w:id="331"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  <w:bookmarkEnd w:id="33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уведомления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направлении в медицинскую организацию -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  <w:bookmarkEnd w:id="3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38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4"/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38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336"/>
    <w:bookmarkStart w:name="z3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