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daae6" w14:textId="67daa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10 августа 2015 года № 118. Зарегистрировано Департаментом юстиции Кызылординской области 10 сентября 2015 года № 5128.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bookmarkStart w:name="z28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оказание специальных социальных услуг в условиях ухода на дому";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инвалидам кресла-колясок";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протезно-ортопедической помощи";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"Обеспечение инвалидов санаторно-курортным лечением";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"Обеспечение инвалидов сурдо-тифлотехническими и обязательными гигиеническими средствами";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оказание специальных социальных услуг в медико-социальных учреждениях (организациях)".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Годунову Н.Н.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12"/>
    <w:bookmarkStart w:name="z1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уведомление).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8"/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либо его законного представителя;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выписку из индивидуальной программы реабилитации инвалида;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 10589);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индивидуального идентификационного номера в документе, удостоверяющем личность – индивидуальный идентификационный номер;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девяти рабочих дней);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законному представителю (не более тридцати минут).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3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37"/>
    <w:bookmarkStart w:name="z3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"/>
    <w:bookmarkStart w:name="z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39"/>
    <w:bookmarkStart w:name="z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0"/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 инвалидов по слуху"</w:t>
            </w:r>
          </w:p>
        </w:tc>
      </w:tr>
    </w:tbl>
    <w:bookmarkStart w:name="z28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7"/>
        <w:gridCol w:w="1699"/>
        <w:gridCol w:w="1520"/>
        <w:gridCol w:w="1345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44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45"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46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47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 выдает услугополучателю либо его законному представителю талон</w:t>
            </w:r>
          </w:p>
          <w:bookmarkEnd w:id="48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49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руководителю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уведомление сотруднику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50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законному представителю</w:t>
            </w:r>
          </w:p>
          <w:bookmarkEnd w:id="51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 инвалидов по слуху"</w:t>
            </w:r>
          </w:p>
        </w:tc>
      </w:tr>
    </w:tbl>
    <w:bookmarkStart w:name="z29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2"/>
    <w:bookmarkStart w:name="z29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 для инвалидов по слуху"</w:t>
            </w:r>
          </w:p>
        </w:tc>
      </w:tr>
    </w:tbl>
    <w:bookmarkStart w:name="z29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54"/>
    <w:bookmarkStart w:name="z29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4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56"/>
    <w:bookmarkStart w:name="z4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"/>
    <w:bookmarkStart w:name="z5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bookmarkEnd w:id="58"/>
    <w:bookmarkStart w:name="z5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59"/>
    <w:bookmarkStart w:name="z5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0"/>
    <w:bookmarkStart w:name="z5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 (далее – уведомление),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61"/>
    <w:bookmarkStart w:name="z5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62"/>
    <w:bookmarkStart w:name="z5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5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ходатайство медицинской организации.</w:t>
      </w:r>
    </w:p>
    <w:bookmarkEnd w:id="64"/>
    <w:bookmarkStart w:name="z5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65"/>
    <w:bookmarkStart w:name="z5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66"/>
    <w:bookmarkStart w:name="z5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7"/>
    <w:bookmarkStart w:name="z6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услугополучателя с наличием индивидуального идентификационного номера;</w:t>
      </w:r>
    </w:p>
    <w:bookmarkEnd w:id="68"/>
    <w:bookmarkStart w:name="z6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(адресная справка либо справка сельских акимов);</w:t>
      </w:r>
    </w:p>
    <w:bookmarkEnd w:id="69"/>
    <w:bookmarkStart w:name="z6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справки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 10589), (для престарелых не требуется);</w:t>
      </w:r>
    </w:p>
    <w:bookmarkEnd w:id="70"/>
    <w:bookmarkStart w:name="z6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медицинскую карту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71"/>
    <w:bookmarkStart w:name="z6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 (для престарелых не требуется);</w:t>
      </w:r>
    </w:p>
    <w:bookmarkEnd w:id="72"/>
    <w:bookmarkStart w:name="z6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лиц пенсионного возраста – копию пенсионного удостоверения;</w:t>
      </w:r>
    </w:p>
    <w:bookmarkEnd w:id="73"/>
    <w:bookmarkStart w:name="z6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ним;</w:t>
      </w:r>
    </w:p>
    <w:bookmarkEnd w:id="74"/>
    <w:bookmarkStart w:name="z6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– копию заключения психолого-медико-педагогической консультации;</w:t>
      </w:r>
    </w:p>
    <w:bookmarkEnd w:id="75"/>
    <w:bookmarkStart w:name="z6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76"/>
    <w:bookmarkStart w:name="z6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77"/>
    <w:bookmarkStart w:name="z7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78"/>
    <w:bookmarkStart w:name="z7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уведомление либо при установлении недостоверности представленных сведений и документов подготавливает мотивированный ответ об отказе в оказании государственной услуги (далее – мотивированный отказ) и предоставляет руководителю услугодателя уведомление либо мотивированный отказ (в течение двенадцати рабочих дней);</w:t>
      </w:r>
    </w:p>
    <w:bookmarkEnd w:id="79"/>
    <w:bookmarkStart w:name="z7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либо мотивированный отказ сотруднику канцелярии услугодателя (не более тридцати минут); </w:t>
      </w:r>
    </w:p>
    <w:bookmarkEnd w:id="80"/>
    <w:bookmarkStart w:name="z7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либо мотивированный отказ услугополучателю либо его законному представителю (не более тридцати минут) либо направляет по почте в медицинскую организацию (в течение одного рабочего дня).</w:t>
      </w:r>
    </w:p>
    <w:bookmarkEnd w:id="81"/>
    <w:bookmarkStart w:name="z7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bookmarkStart w:name="z7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3"/>
    <w:bookmarkStart w:name="z7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4"/>
    <w:bookmarkStart w:name="z7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85"/>
    <w:bookmarkStart w:name="z7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86"/>
    <w:bookmarkStart w:name="z7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87"/>
    <w:bookmarkStart w:name="z8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8"/>
    <w:bookmarkStart w:name="z8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bookmarkStart w:name="z8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29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"/>
        <w:gridCol w:w="3687"/>
        <w:gridCol w:w="1381"/>
        <w:gridCol w:w="1381"/>
        <w:gridCol w:w="1542"/>
        <w:gridCol w:w="1381"/>
        <w:gridCol w:w="2350"/>
      </w:tblGrid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92"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93"/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94"/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95"/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законному представителю талон</w:t>
            </w:r>
          </w:p>
          <w:bookmarkEnd w:id="96"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 либо мотивированный отказ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мотивированный отказ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97"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либо мотивированный отказ руководителю услугодателя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уведомление либо мотивированный отказ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98"/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уведомление либо мотивированный отказ услугополучателю либо его законному представителю либо направляет по почте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медицинскую организацию</w:t>
            </w:r>
          </w:p>
          <w:bookmarkEnd w:id="99"/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12 рабочих дней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его законному представителю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направлении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почте –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  <w:bookmarkEnd w:id="100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31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01"/>
    <w:bookmarkStart w:name="z3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31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103"/>
    <w:bookmarkStart w:name="z3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8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105"/>
    <w:bookmarkStart w:name="z8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8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07"/>
    <w:bookmarkStart w:name="z9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08"/>
    <w:bookmarkStart w:name="z9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9"/>
    <w:bookmarkStart w:name="z9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кресла-коляски (далее - уведомление).</w:t>
      </w:r>
    </w:p>
    <w:bookmarkEnd w:id="110"/>
    <w:bookmarkStart w:name="z9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11"/>
    <w:bookmarkStart w:name="z9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2"/>
    <w:bookmarkStart w:name="z9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113"/>
    <w:bookmarkStart w:name="z9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114"/>
    <w:bookmarkStart w:name="z9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15"/>
    <w:bookmarkStart w:name="z9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16"/>
    <w:bookmarkStart w:name="z9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индивидуальную программу реабилитации инвалида;</w:t>
      </w:r>
    </w:p>
    <w:bookmarkEnd w:id="117"/>
    <w:bookmarkStart w:name="z10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несчастном случае и документ о прекращении деятельности работодателя-индивидуального предпринимателя или ликвидации юридического лица;</w:t>
      </w:r>
    </w:p>
    <w:bookmarkEnd w:id="118"/>
    <w:bookmarkStart w:name="z10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119"/>
    <w:bookmarkStart w:name="z10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120"/>
    <w:bookmarkStart w:name="z10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21"/>
    <w:bookmarkStart w:name="z10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девяти рабочих дней);</w:t>
      </w:r>
    </w:p>
    <w:bookmarkEnd w:id="122"/>
    <w:bookmarkStart w:name="z10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сотруднику канцелярии услугодателя (не более тридцати минут); </w:t>
      </w:r>
    </w:p>
    <w:bookmarkEnd w:id="123"/>
    <w:bookmarkStart w:name="z10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законному представителю (не более тридцати минут).</w:t>
      </w:r>
    </w:p>
    <w:bookmarkEnd w:id="124"/>
    <w:bookmarkStart w:name="z10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bookmarkStart w:name="z10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6"/>
    <w:bookmarkStart w:name="z10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7"/>
    <w:bookmarkStart w:name="z11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28"/>
    <w:bookmarkStart w:name="z11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29"/>
    <w:bookmarkStart w:name="z11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130"/>
    <w:bookmarkStart w:name="z11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1"/>
    <w:bookmarkStart w:name="z11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bookmarkStart w:name="z11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 кресла-колясок"</w:t>
            </w:r>
          </w:p>
        </w:tc>
      </w:tr>
    </w:tbl>
    <w:bookmarkStart w:name="z31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7"/>
        <w:gridCol w:w="1699"/>
        <w:gridCol w:w="1520"/>
        <w:gridCol w:w="1345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135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36"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37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 выдает услугополучателю либо его законному представителю талон</w:t>
            </w:r>
          </w:p>
          <w:bookmarkEnd w:id="138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39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руководителю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уведомление сотруднику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140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услугополучателю либо его законному представителю</w:t>
            </w:r>
          </w:p>
          <w:bookmarkEnd w:id="141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 кресла-колясок"</w:t>
            </w:r>
          </w:p>
        </w:tc>
      </w:tr>
    </w:tbl>
    <w:bookmarkStart w:name="z32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2"/>
    <w:bookmarkStart w:name="z32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 кресла-колясок"</w:t>
            </w:r>
          </w:p>
        </w:tc>
      </w:tr>
    </w:tbl>
    <w:bookmarkStart w:name="z32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</w:t>
      </w:r>
    </w:p>
    <w:bookmarkEnd w:id="144"/>
    <w:bookmarkStart w:name="z32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12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146"/>
    <w:bookmarkStart w:name="z12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7"/>
    <w:bookmarkStart w:name="z12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48"/>
    <w:bookmarkStart w:name="z12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149"/>
    <w:bookmarkStart w:name="z12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0"/>
    <w:bookmarkStart w:name="z12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 (далее – уведомление).</w:t>
      </w:r>
    </w:p>
    <w:bookmarkEnd w:id="151"/>
    <w:bookmarkStart w:name="z12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52"/>
    <w:bookmarkStart w:name="z127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12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154"/>
    <w:bookmarkStart w:name="z12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155"/>
    <w:bookmarkStart w:name="z13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56"/>
    <w:bookmarkStart w:name="z13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7"/>
    <w:bookmarkStart w:name="z13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инвалидов, в том числе детей-инвалидов – индивидуальная программа реабилитации инвалида;</w:t>
      </w:r>
    </w:p>
    <w:bookmarkEnd w:id="158"/>
    <w:bookmarkStart w:name="z13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участников, инвалидов Великой Отечественной войны и лиц, приравненных по льготам и гарантиям к инвалидам Великой Отечественной войны – удостоверение установленного образца;</w:t>
      </w:r>
    </w:p>
    <w:bookmarkEnd w:id="159"/>
    <w:bookmarkStart w:name="z13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участников Великой Отечественной войны – заключение медицинской организации по месту жительства о необходимости предоставления протезно-ортопедической помощи;</w:t>
      </w:r>
    </w:p>
    <w:bookmarkEnd w:id="160"/>
    <w:bookmarkStart w:name="z13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– акт о несчастном случае и документ о прекращении деятельности работодателя-индивидуального предпринимателя или ликвидации юридического лица;</w:t>
      </w:r>
    </w:p>
    <w:bookmarkEnd w:id="161"/>
    <w:bookmarkStart w:name="z13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162"/>
    <w:bookmarkStart w:name="z13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163"/>
    <w:bookmarkStart w:name="z13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64"/>
    <w:bookmarkStart w:name="z13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девяти рабочих дней);</w:t>
      </w:r>
    </w:p>
    <w:bookmarkEnd w:id="165"/>
    <w:bookmarkStart w:name="z14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сотруднику канцелярии услугодателя (не более тридцати минут); </w:t>
      </w:r>
    </w:p>
    <w:bookmarkEnd w:id="166"/>
    <w:bookmarkStart w:name="z14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законному представителю (не более тридцати минут).</w:t>
      </w:r>
    </w:p>
    <w:bookmarkEnd w:id="167"/>
    <w:bookmarkStart w:name="z14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8"/>
    <w:bookmarkStart w:name="z143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9"/>
    <w:bookmarkStart w:name="z14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0"/>
    <w:bookmarkStart w:name="z14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71"/>
    <w:bookmarkStart w:name="z14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72"/>
    <w:bookmarkStart w:name="z14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173"/>
    <w:bookmarkStart w:name="z14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74"/>
    <w:bookmarkStart w:name="z14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5"/>
    <w:bookmarkStart w:name="z15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 - 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32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7"/>
        <w:gridCol w:w="1699"/>
        <w:gridCol w:w="1520"/>
        <w:gridCol w:w="1345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178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79"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80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законному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</w:t>
            </w:r>
          </w:p>
          <w:bookmarkEnd w:id="181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82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руководителю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уведомление сотруднику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183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услугополучателю либо его законному представителю</w:t>
            </w:r>
          </w:p>
          <w:bookmarkEnd w:id="184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протезно-ортопедической помощи"</w:t>
            </w:r>
          </w:p>
        </w:tc>
      </w:tr>
    </w:tbl>
    <w:bookmarkStart w:name="z335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85"/>
    <w:bookmarkStart w:name="z33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протезно-ортопедической помощи"</w:t>
            </w:r>
          </w:p>
        </w:tc>
      </w:tr>
    </w:tbl>
    <w:bookmarkStart w:name="z33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bookmarkEnd w:id="187"/>
    <w:bookmarkStart w:name="z33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15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189"/>
    <w:bookmarkStart w:name="z15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0"/>
    <w:bookmarkStart w:name="z15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bookmarkEnd w:id="191"/>
    <w:bookmarkStart w:name="z15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92"/>
    <w:bookmarkStart w:name="z15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3"/>
    <w:bookmarkStart w:name="z15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санаторно-курортного лечения (далее – уведомление).</w:t>
      </w:r>
    </w:p>
    <w:bookmarkEnd w:id="194"/>
    <w:bookmarkStart w:name="z16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95"/>
    <w:bookmarkStart w:name="z16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bookmarkStart w:name="z16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197"/>
    <w:bookmarkStart w:name="z16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98"/>
    <w:bookmarkStart w:name="z16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99"/>
    <w:bookmarkStart w:name="z16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00"/>
    <w:bookmarkStart w:name="z16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услугополучателя либо его законного представителя, для детей-инвалидов – копию документа, удостоверяющего личность и копию документа, удостоверяющего личность его законного представителя;</w:t>
      </w:r>
    </w:p>
    <w:bookmarkEnd w:id="201"/>
    <w:bookmarkStart w:name="z16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санаторно-курортной карты, выданной организацией здравоохранения;</w:t>
      </w:r>
    </w:p>
    <w:bookmarkEnd w:id="202"/>
    <w:bookmarkStart w:name="z16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(адресная справка либо справка сельских акимов);</w:t>
      </w:r>
    </w:p>
    <w:bookmarkEnd w:id="203"/>
    <w:bookmarkStart w:name="z16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справки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 10589) и выписки из индивидуальной программы реабилитации инвалида;</w:t>
      </w:r>
    </w:p>
    <w:bookmarkEnd w:id="204"/>
    <w:bookmarkStart w:name="z17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заявления другим лицом с письменного согласия инвалида – копию документа, удостоверяющего его личность;</w:t>
      </w:r>
    </w:p>
    <w:bookmarkEnd w:id="205"/>
    <w:bookmarkStart w:name="z17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индивидуального идентификационного номера в документе, удостоверяющем личность – копию индивидуального идентификационного номера;</w:t>
      </w:r>
    </w:p>
    <w:bookmarkEnd w:id="206"/>
    <w:bookmarkStart w:name="z17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207"/>
    <w:bookmarkStart w:name="z17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208"/>
    <w:bookmarkStart w:name="z17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09"/>
    <w:bookmarkStart w:name="z17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девяти рабочих дней);</w:t>
      </w:r>
    </w:p>
    <w:bookmarkEnd w:id="210"/>
    <w:bookmarkStart w:name="z17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сотруднику канцелярии услугодателя (не более тридцати минут); </w:t>
      </w:r>
    </w:p>
    <w:bookmarkEnd w:id="211"/>
    <w:bookmarkStart w:name="z17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законному представителю (не более тридцати минут).</w:t>
      </w:r>
    </w:p>
    <w:bookmarkEnd w:id="212"/>
    <w:bookmarkStart w:name="z17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3"/>
    <w:bookmarkStart w:name="z179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4"/>
    <w:bookmarkStart w:name="z18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5"/>
    <w:bookmarkStart w:name="z18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16"/>
    <w:bookmarkStart w:name="z18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17"/>
    <w:bookmarkStart w:name="z18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218"/>
    <w:bookmarkStart w:name="z18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19"/>
    <w:bookmarkStart w:name="z18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0"/>
    <w:bookmarkStart w:name="z18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санаторно-курортным лечением"</w:t>
            </w:r>
          </w:p>
        </w:tc>
      </w:tr>
    </w:tbl>
    <w:bookmarkStart w:name="z340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7"/>
        <w:gridCol w:w="1699"/>
        <w:gridCol w:w="1520"/>
        <w:gridCol w:w="1345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223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  <w:bookmarkEnd w:id="224"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25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 выдает услугополучателю либо его законному представителю талон</w:t>
            </w:r>
          </w:p>
          <w:bookmarkEnd w:id="226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27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руководителю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28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законному представителю</w:t>
            </w:r>
          </w:p>
          <w:bookmarkEnd w:id="229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санаторно-курортным лечением"</w:t>
            </w:r>
          </w:p>
        </w:tc>
      </w:tr>
    </w:tbl>
    <w:bookmarkStart w:name="z349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30"/>
    <w:bookmarkStart w:name="z35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санаторно-курортным лечением"</w:t>
            </w:r>
          </w:p>
        </w:tc>
      </w:tr>
    </w:tbl>
    <w:bookmarkStart w:name="z351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</w:t>
      </w:r>
    </w:p>
    <w:bookmarkEnd w:id="232"/>
    <w:bookmarkStart w:name="z35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19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234"/>
    <w:bookmarkStart w:name="z192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5"/>
    <w:bookmarkStart w:name="z19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236"/>
    <w:bookmarkStart w:name="z19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237"/>
    <w:bookmarkStart w:name="z19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8"/>
    <w:bookmarkStart w:name="z19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– уведомление).</w:t>
      </w:r>
    </w:p>
    <w:bookmarkEnd w:id="239"/>
    <w:bookmarkStart w:name="z19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240"/>
    <w:bookmarkStart w:name="z19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1"/>
    <w:bookmarkStart w:name="z19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 </w:t>
      </w:r>
    </w:p>
    <w:bookmarkEnd w:id="242"/>
    <w:bookmarkStart w:name="z20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243"/>
    <w:bookmarkStart w:name="z20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44"/>
    <w:bookmarkStart w:name="z20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обеспечению сурдотехническими средствами:</w:t>
      </w:r>
    </w:p>
    <w:bookmarkEnd w:id="245"/>
    <w:bookmarkStart w:name="z20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46"/>
    <w:bookmarkStart w:name="z20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либо его законного представителя, для детей-инвалидов – документ, удостоверяющий личность, документ, удостоверяющий личность одного из родителей (опекунов, попечителей);</w:t>
      </w:r>
    </w:p>
    <w:bookmarkEnd w:id="247"/>
    <w:bookmarkStart w:name="z20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несовершеннолетних детей инвалидов – свидетельство о рождении ребенка;</w:t>
      </w:r>
    </w:p>
    <w:bookmarkEnd w:id="248"/>
    <w:bookmarkStart w:name="z20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выписку из индивидуальной программы реабилитации инвалида;</w:t>
      </w:r>
    </w:p>
    <w:bookmarkEnd w:id="249"/>
    <w:bookmarkStart w:name="z20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удостоверение участника (инвалида) Великой Отечественной войны;</w:t>
      </w:r>
    </w:p>
    <w:bookmarkEnd w:id="250"/>
    <w:bookmarkStart w:name="z20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 – пенсионное удостоверение с отметкой о праве на льготы;</w:t>
      </w:r>
    </w:p>
    <w:bookmarkEnd w:id="251"/>
    <w:bookmarkStart w:name="z20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копия пенсионного удостоверения;</w:t>
      </w:r>
    </w:p>
    <w:bookmarkEnd w:id="252"/>
    <w:bookmarkStart w:name="z21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участника Великой Отечественной войны – заключение врачебно-консультативной комиссии медицинской организации;</w:t>
      </w:r>
    </w:p>
    <w:bookmarkEnd w:id="253"/>
    <w:bookmarkStart w:name="z21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обеспечению тифлотехническими средствами: </w:t>
      </w:r>
    </w:p>
    <w:bookmarkEnd w:id="254"/>
    <w:bookmarkStart w:name="z21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5"/>
    <w:bookmarkStart w:name="z21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индивидуальную программу реабилитации инвалида;</w:t>
      </w:r>
    </w:p>
    <w:bookmarkEnd w:id="256"/>
    <w:bookmarkStart w:name="z21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обеспечению обязательными гигиеническими средствами:</w:t>
      </w:r>
    </w:p>
    <w:bookmarkEnd w:id="257"/>
    <w:bookmarkStart w:name="z21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приложению к стандарту; </w:t>
      </w:r>
    </w:p>
    <w:bookmarkEnd w:id="258"/>
    <w:bookmarkStart w:name="z21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либо его законного представителя;</w:t>
      </w:r>
    </w:p>
    <w:bookmarkEnd w:id="259"/>
    <w:bookmarkStart w:name="z21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детей-инвалидов – документ, удостоверяющий личность, документ, удостоверяющий личность одного из родителей (опекунов, попечителей);</w:t>
      </w:r>
    </w:p>
    <w:bookmarkEnd w:id="260"/>
    <w:bookmarkStart w:name="z21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- в случае отсутствия индивидуального идентификационного номера в документе, удостоверяющем личность;</w:t>
      </w:r>
    </w:p>
    <w:bookmarkEnd w:id="261"/>
    <w:bookmarkStart w:name="z21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выписку из индивидуальной программы реабилитации инвалида;</w:t>
      </w:r>
    </w:p>
    <w:bookmarkEnd w:id="262"/>
    <w:bookmarkStart w:name="z22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№ 10589);</w:t>
      </w:r>
    </w:p>
    <w:bookmarkEnd w:id="263"/>
    <w:bookmarkStart w:name="z22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услугополучателю либо его законному представителю;</w:t>
      </w:r>
    </w:p>
    <w:bookmarkEnd w:id="264"/>
    <w:bookmarkStart w:name="z22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265"/>
    <w:bookmarkStart w:name="z22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66"/>
    <w:bookmarkStart w:name="z22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девяти рабочих дней);</w:t>
      </w:r>
    </w:p>
    <w:bookmarkEnd w:id="267"/>
    <w:bookmarkStart w:name="z22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сотруднику канцелярии услугодателя (не более тридцати минут); </w:t>
      </w:r>
    </w:p>
    <w:bookmarkEnd w:id="268"/>
    <w:bookmarkStart w:name="z22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законному представителю (не более тридцати минут).</w:t>
      </w:r>
    </w:p>
    <w:bookmarkEnd w:id="269"/>
    <w:bookmarkStart w:name="z22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0"/>
    <w:bookmarkStart w:name="z22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1"/>
    <w:bookmarkStart w:name="z22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2"/>
    <w:bookmarkStart w:name="z23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73"/>
    <w:bookmarkStart w:name="z23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74"/>
    <w:bookmarkStart w:name="z23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услугодателя. </w:t>
      </w:r>
    </w:p>
    <w:bookmarkEnd w:id="275"/>
    <w:bookmarkStart w:name="z23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76"/>
    <w:bookmarkStart w:name="z23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7"/>
    <w:bookmarkStart w:name="z23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53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4057"/>
        <w:gridCol w:w="1699"/>
        <w:gridCol w:w="1520"/>
        <w:gridCol w:w="1345"/>
        <w:gridCol w:w="1521"/>
        <w:gridCol w:w="1521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  <w:bookmarkEnd w:id="280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81"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82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либо его законному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</w:t>
            </w:r>
          </w:p>
          <w:bookmarkEnd w:id="283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84"/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руководителю услугодателя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уведомление сотруднику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285"/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законному представителю</w:t>
            </w:r>
          </w:p>
          <w:bookmarkEnd w:id="286"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63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7"/>
    <w:bookmarkStart w:name="z36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bookmarkStart w:name="z365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bookmarkEnd w:id="289"/>
    <w:bookmarkStart w:name="z36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августа 2015 года № 118</w:t>
            </w:r>
          </w:p>
        </w:tc>
      </w:tr>
    </w:tbl>
    <w:bookmarkStart w:name="z240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291"/>
    <w:bookmarkStart w:name="z24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2"/>
    <w:bookmarkStart w:name="z24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293"/>
    <w:bookmarkStart w:name="z24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294"/>
    <w:bookmarkStart w:name="z24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95"/>
    <w:bookmarkStart w:name="z24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 (далее - уведомление),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11342)(далее–стандарт). </w:t>
      </w:r>
    </w:p>
    <w:bookmarkEnd w:id="296"/>
    <w:bookmarkStart w:name="z24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297"/>
    <w:bookmarkStart w:name="z24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8"/>
    <w:bookmarkStart w:name="z24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законным представителем услугодателю заявления по форме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ходатайства медицинской организации.</w:t>
      </w:r>
    </w:p>
    <w:bookmarkEnd w:id="299"/>
    <w:bookmarkStart w:name="z24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300"/>
    <w:bookmarkStart w:name="z25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законный представитель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01"/>
    <w:bookmarkStart w:name="z25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услугополучателя с наличием индивидуального идентификационного номера;</w:t>
      </w:r>
    </w:p>
    <w:bookmarkEnd w:id="302"/>
    <w:bookmarkStart w:name="z2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справки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актов за № 10589), (для престарелых не требуется);</w:t>
      </w:r>
    </w:p>
    <w:bookmarkEnd w:id="303"/>
    <w:bookmarkStart w:name="z25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медицинскую карту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04"/>
    <w:bookmarkStart w:name="z2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 (для престарелых не требуется);</w:t>
      </w:r>
    </w:p>
    <w:bookmarkEnd w:id="305"/>
    <w:bookmarkStart w:name="z25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лиц старше восемнадцати лет – копию решения суда о признании лица недееспособным (при наличии);</w:t>
      </w:r>
    </w:p>
    <w:bookmarkEnd w:id="306"/>
    <w:bookmarkStart w:name="z25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лиц пенсионного возраста – копию пенсионного удостоверения;</w:t>
      </w:r>
    </w:p>
    <w:bookmarkEnd w:id="307"/>
    <w:bookmarkStart w:name="z25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ним;</w:t>
      </w:r>
    </w:p>
    <w:bookmarkEnd w:id="308"/>
    <w:bookmarkStart w:name="z25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услугополучателю;</w:t>
      </w:r>
    </w:p>
    <w:bookmarkEnd w:id="309"/>
    <w:bookmarkStart w:name="z25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законному представителю талон с указанием даты регистрации и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310"/>
    <w:bookmarkStart w:name="z26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11"/>
    <w:bookmarkStart w:name="z26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уведомление либо при установлении недостоверности представленных сведений и документов подготавливает мотивированный ответ об отказе в оказании государственной услуги (далее - мотивированный отказ) и предоставляет руководителю услугодателя уведомление либо мотивированный отказ (в течение пятнадцати рабочих дней);</w:t>
      </w:r>
    </w:p>
    <w:bookmarkEnd w:id="312"/>
    <w:bookmarkStart w:name="z26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и направляет уведомление либо мотивированный отказ сотруднику канцелярии услугодателя (не более тридцати минут); </w:t>
      </w:r>
    </w:p>
    <w:bookmarkEnd w:id="313"/>
    <w:bookmarkStart w:name="z26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либо мотивированный отказ услугополучателю либо его законному представителю (не более тридцати минут) либо направляет по почте в медицинскую организацию (в течение одного рабочего дня).</w:t>
      </w:r>
    </w:p>
    <w:bookmarkEnd w:id="314"/>
    <w:bookmarkStart w:name="z26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15"/>
    <w:bookmarkStart w:name="z26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6"/>
    <w:bookmarkStart w:name="z26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7"/>
    <w:bookmarkStart w:name="z26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18"/>
    <w:bookmarkStart w:name="z26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19"/>
    <w:bookmarkStart w:name="z26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20"/>
    <w:bookmarkStart w:name="z27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1"/>
    <w:bookmarkStart w:name="z27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2"/>
    <w:bookmarkStart w:name="z27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3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367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3762"/>
        <w:gridCol w:w="1412"/>
        <w:gridCol w:w="1409"/>
        <w:gridCol w:w="1248"/>
        <w:gridCol w:w="1409"/>
        <w:gridCol w:w="2470"/>
      </w:tblGrid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25"/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26"/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27"/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законному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представителю талон</w:t>
            </w:r>
          </w:p>
          <w:bookmarkEnd w:id="328"/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уведомление либо отказ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отказ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отказ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29"/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30"/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уведомление либо отказ руководителю услугодателя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либо отказ сотруднику канцелярии услугодателя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отказ услугополучателю либо его законному представителю либо направляет по почте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медицинскую организацию</w:t>
            </w:r>
          </w:p>
          <w:bookmarkEnd w:id="331"/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рабочих дней</w:t>
            </w:r>
          </w:p>
          <w:bookmarkEnd w:id="332"/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уведомления - не более 30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направлении в медицинскую организацию 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  <w:bookmarkEnd w:id="333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380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34"/>
    <w:bookmarkStart w:name="z38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382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336"/>
    <w:bookmarkStart w:name="z38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